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C3C" w:rsidRPr="000F4C3C" w:rsidRDefault="000F4C3C" w:rsidP="000F4C3C">
      <w:pPr>
        <w:ind w:firstLine="0"/>
        <w:jc w:val="right"/>
        <w:rPr>
          <w:rFonts w:ascii="Arial" w:hAnsi="Arial" w:cs="Arial"/>
          <w:sz w:val="20"/>
          <w:szCs w:val="20"/>
        </w:rPr>
      </w:pPr>
      <w:r w:rsidRPr="000F4C3C">
        <w:rPr>
          <w:rFonts w:ascii="Arial" w:hAnsi="Arial" w:cs="Arial"/>
        </w:rPr>
        <w:t>Bytom, dn. ….............................</w:t>
      </w:r>
    </w:p>
    <w:p w:rsidR="000F4C3C" w:rsidRPr="000F4C3C" w:rsidRDefault="000F4C3C" w:rsidP="000F4C3C">
      <w:pPr>
        <w:ind w:firstLine="0"/>
        <w:jc w:val="left"/>
        <w:rPr>
          <w:rFonts w:ascii="Arial" w:hAnsi="Arial" w:cs="Arial"/>
          <w:sz w:val="20"/>
          <w:szCs w:val="20"/>
        </w:rPr>
      </w:pPr>
      <w:r w:rsidRPr="000F4C3C">
        <w:rPr>
          <w:rFonts w:ascii="Arial" w:hAnsi="Arial" w:cs="Arial"/>
          <w:sz w:val="20"/>
          <w:szCs w:val="20"/>
        </w:rPr>
        <w:t>....................</w:t>
      </w:r>
      <w:r w:rsidR="002C34C1">
        <w:rPr>
          <w:rFonts w:ascii="Arial" w:hAnsi="Arial" w:cs="Arial"/>
          <w:sz w:val="20"/>
          <w:szCs w:val="20"/>
        </w:rPr>
        <w:t>...</w:t>
      </w:r>
      <w:r w:rsidRPr="000F4C3C">
        <w:rPr>
          <w:rFonts w:ascii="Arial" w:hAnsi="Arial" w:cs="Arial"/>
          <w:sz w:val="20"/>
          <w:szCs w:val="20"/>
        </w:rPr>
        <w:t>...........</w:t>
      </w:r>
      <w:r w:rsidR="002C34C1">
        <w:rPr>
          <w:rFonts w:ascii="Arial" w:hAnsi="Arial" w:cs="Arial"/>
          <w:sz w:val="20"/>
          <w:szCs w:val="20"/>
        </w:rPr>
        <w:t>...............................</w:t>
      </w:r>
      <w:r w:rsidR="002C34C1">
        <w:rPr>
          <w:rFonts w:ascii="Arial" w:hAnsi="Arial" w:cs="Arial"/>
          <w:sz w:val="20"/>
          <w:szCs w:val="20"/>
        </w:rPr>
        <w:br/>
      </w:r>
      <w:r w:rsidRPr="000F4C3C">
        <w:rPr>
          <w:rFonts w:ascii="Arial" w:hAnsi="Arial" w:cs="Arial"/>
          <w:sz w:val="20"/>
          <w:szCs w:val="20"/>
        </w:rPr>
        <w:t>imię i nazwisko uczestnika</w:t>
      </w:r>
      <w:r w:rsidR="002C34C1">
        <w:rPr>
          <w:rFonts w:ascii="Arial" w:hAnsi="Arial" w:cs="Arial"/>
          <w:sz w:val="20"/>
          <w:szCs w:val="20"/>
        </w:rPr>
        <w:t>/-</w:t>
      </w:r>
      <w:proofErr w:type="spellStart"/>
      <w:r w:rsidR="002C34C1">
        <w:rPr>
          <w:rFonts w:ascii="Arial" w:hAnsi="Arial" w:cs="Arial"/>
          <w:sz w:val="20"/>
          <w:szCs w:val="20"/>
        </w:rPr>
        <w:t>czki</w:t>
      </w:r>
      <w:proofErr w:type="spellEnd"/>
      <w:r w:rsidR="002C34C1">
        <w:rPr>
          <w:rFonts w:ascii="Arial" w:hAnsi="Arial" w:cs="Arial"/>
          <w:sz w:val="20"/>
          <w:szCs w:val="20"/>
        </w:rPr>
        <w:t xml:space="preserve"> projektu</w:t>
      </w:r>
    </w:p>
    <w:p w:rsidR="000F4C3C" w:rsidRPr="000F4C3C" w:rsidRDefault="000F4C3C" w:rsidP="000F4C3C">
      <w:pPr>
        <w:keepNext/>
        <w:widowControl w:val="0"/>
        <w:suppressAutoHyphens/>
        <w:spacing w:before="720" w:after="720" w:line="360" w:lineRule="auto"/>
        <w:ind w:firstLine="0"/>
        <w:jc w:val="center"/>
        <w:textAlignment w:val="baseline"/>
        <w:outlineLvl w:val="0"/>
        <w:rPr>
          <w:rFonts w:ascii="Arial" w:eastAsia="Times New Roman" w:hAnsi="Arial" w:cs="Mangal"/>
          <w:b/>
          <w:bCs/>
          <w:kern w:val="32"/>
          <w:sz w:val="28"/>
          <w:szCs w:val="29"/>
          <w:lang w:eastAsia="hi-IN" w:bidi="hi-IN"/>
        </w:rPr>
      </w:pPr>
      <w:bookmarkStart w:id="0" w:name="_GoBack"/>
      <w:bookmarkEnd w:id="0"/>
    </w:p>
    <w:p w:rsidR="000F4C3C" w:rsidRPr="000F4C3C" w:rsidRDefault="000F4C3C" w:rsidP="000F4C3C">
      <w:pPr>
        <w:keepNext/>
        <w:widowControl w:val="0"/>
        <w:suppressAutoHyphens/>
        <w:spacing w:before="720" w:after="720" w:line="360" w:lineRule="auto"/>
        <w:ind w:firstLine="0"/>
        <w:jc w:val="center"/>
        <w:textAlignment w:val="baseline"/>
        <w:outlineLvl w:val="0"/>
        <w:rPr>
          <w:rFonts w:ascii="Arial" w:eastAsia="Times New Roman" w:hAnsi="Arial" w:cs="Mangal"/>
          <w:b/>
          <w:bCs/>
          <w:kern w:val="32"/>
          <w:sz w:val="28"/>
          <w:szCs w:val="29"/>
          <w:lang w:eastAsia="hi-IN" w:bidi="hi-IN"/>
        </w:rPr>
      </w:pPr>
      <w:r w:rsidRPr="000F4C3C">
        <w:rPr>
          <w:rFonts w:ascii="Arial" w:eastAsia="Times New Roman" w:hAnsi="Arial" w:cs="Mangal"/>
          <w:b/>
          <w:bCs/>
          <w:kern w:val="32"/>
          <w:sz w:val="28"/>
          <w:szCs w:val="29"/>
          <w:lang w:eastAsia="hi-IN" w:bidi="hi-IN"/>
        </w:rPr>
        <w:t>OŚWIADCZENIE</w:t>
      </w:r>
    </w:p>
    <w:p w:rsidR="000F4C3C" w:rsidRPr="000F4C3C" w:rsidRDefault="000F4C3C" w:rsidP="000F4C3C">
      <w:pPr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0F4C3C">
        <w:rPr>
          <w:rFonts w:ascii="Arial" w:hAnsi="Arial" w:cs="Arial"/>
          <w:sz w:val="24"/>
          <w:szCs w:val="24"/>
        </w:rPr>
        <w:t xml:space="preserve">Wyrażam zgodę na przetwarzanie moich danych osobowych, zgodnie z zasadami wprowadzonymi przez Rozporządzenie Parlamentu Europejskiego i Rady (UE)2016/679 z dnia 27 kwietnia 2016 r. o ochronie danych osobowych ("RODO") </w:t>
      </w:r>
      <w:r w:rsidRPr="000F4C3C">
        <w:rPr>
          <w:rFonts w:ascii="Arial" w:hAnsi="Arial" w:cs="Arial"/>
          <w:sz w:val="24"/>
          <w:szCs w:val="24"/>
        </w:rPr>
        <w:br/>
        <w:t>w związku z udziałem w</w:t>
      </w:r>
      <w:r w:rsidRPr="000F4C3C">
        <w:rPr>
          <w:rFonts w:ascii="Arial" w:hAnsi="Arial" w:cs="Arial"/>
          <w:bCs/>
          <w:sz w:val="24"/>
          <w:szCs w:val="24"/>
        </w:rPr>
        <w:t xml:space="preserve"> projekcie </w:t>
      </w:r>
      <w:r w:rsidRPr="000F4C3C">
        <w:rPr>
          <w:rFonts w:ascii="Arial" w:hAnsi="Arial" w:cs="Arial"/>
          <w:i/>
          <w:sz w:val="24"/>
          <w:szCs w:val="24"/>
        </w:rPr>
        <w:t>Wspieramy i usamodzielniamy</w:t>
      </w:r>
      <w:r w:rsidRPr="000F4C3C">
        <w:rPr>
          <w:rFonts w:ascii="Arial" w:hAnsi="Arial" w:cs="Arial"/>
          <w:sz w:val="24"/>
          <w:szCs w:val="24"/>
        </w:rPr>
        <w:t>,</w:t>
      </w:r>
      <w:r w:rsidRPr="000F4C3C">
        <w:rPr>
          <w:rFonts w:ascii="Arial" w:hAnsi="Arial" w:cs="Arial"/>
          <w:b/>
          <w:sz w:val="24"/>
          <w:szCs w:val="24"/>
        </w:rPr>
        <w:t xml:space="preserve"> </w:t>
      </w:r>
      <w:r w:rsidRPr="000F4C3C">
        <w:rPr>
          <w:rFonts w:ascii="Arial" w:hAnsi="Arial" w:cs="Arial"/>
          <w:sz w:val="24"/>
          <w:szCs w:val="24"/>
        </w:rPr>
        <w:t xml:space="preserve">współfinansowanym ze środków Europejskiego Funduszu Społecznego Plus </w:t>
      </w:r>
      <w:r w:rsidRPr="000F4C3C">
        <w:rPr>
          <w:rFonts w:ascii="Arial" w:hAnsi="Arial" w:cs="Arial"/>
          <w:sz w:val="24"/>
          <w:szCs w:val="24"/>
        </w:rPr>
        <w:br/>
        <w:t>w ramach działania FESL.07.04 – Usługi Społeczne</w:t>
      </w:r>
      <w:r w:rsidRPr="000F4C3C">
        <w:rPr>
          <w:rFonts w:ascii="Arial" w:hAnsi="Arial" w:cs="Arial"/>
          <w:sz w:val="24"/>
          <w:szCs w:val="24"/>
          <w:shd w:val="clear" w:color="auto" w:fill="FFFFFF"/>
        </w:rPr>
        <w:t>, Priorytetu: FESL.07.00-Fundusze Europejskie dla społeczeństwa w ramach Programu Fundusze Europejskie dla Śląskiego 2021-2027</w:t>
      </w:r>
      <w:r w:rsidRPr="000F4C3C">
        <w:rPr>
          <w:rFonts w:ascii="Arial" w:hAnsi="Arial" w:cs="Arial"/>
          <w:sz w:val="24"/>
          <w:szCs w:val="24"/>
        </w:rPr>
        <w:t>.</w:t>
      </w:r>
    </w:p>
    <w:p w:rsidR="000F4C3C" w:rsidRPr="000F4C3C" w:rsidRDefault="000F4C3C" w:rsidP="000F4C3C">
      <w:pPr>
        <w:spacing w:before="960"/>
        <w:ind w:firstLine="0"/>
        <w:jc w:val="right"/>
        <w:rPr>
          <w:sz w:val="20"/>
          <w:szCs w:val="20"/>
        </w:rPr>
      </w:pPr>
      <w:r w:rsidRPr="000F4C3C">
        <w:t>……….................................................</w:t>
      </w:r>
    </w:p>
    <w:p w:rsidR="001B5649" w:rsidRPr="001B5649" w:rsidRDefault="000F4C3C" w:rsidP="000F4C3C">
      <w:pPr>
        <w:spacing w:line="360" w:lineRule="auto"/>
        <w:ind w:firstLine="0"/>
        <w:jc w:val="right"/>
        <w:rPr>
          <w:rFonts w:ascii="Arial" w:hAnsi="Arial" w:cs="Arial"/>
        </w:rPr>
      </w:pPr>
      <w:r w:rsidRPr="000F4C3C">
        <w:rPr>
          <w:rFonts w:ascii="Arial" w:hAnsi="Arial" w:cs="Arial"/>
        </w:rPr>
        <w:t>Podpis uczestnika/-</w:t>
      </w:r>
      <w:proofErr w:type="spellStart"/>
      <w:r w:rsidRPr="000F4C3C">
        <w:rPr>
          <w:rFonts w:ascii="Arial" w:hAnsi="Arial" w:cs="Arial"/>
        </w:rPr>
        <w:t>czki</w:t>
      </w:r>
      <w:proofErr w:type="spellEnd"/>
      <w:r w:rsidRPr="000F4C3C">
        <w:rPr>
          <w:rFonts w:ascii="Arial" w:hAnsi="Arial" w:cs="Arial"/>
        </w:rPr>
        <w:t xml:space="preserve"> projektu</w:t>
      </w:r>
    </w:p>
    <w:p w:rsidR="00412607" w:rsidRDefault="00412607" w:rsidP="00412607">
      <w:pPr>
        <w:ind w:firstLine="0"/>
      </w:pPr>
    </w:p>
    <w:p w:rsidR="00412607" w:rsidRPr="00412607" w:rsidRDefault="00412607" w:rsidP="00412607"/>
    <w:p w:rsidR="00412607" w:rsidRPr="00412607" w:rsidRDefault="00412607" w:rsidP="00412607"/>
    <w:p w:rsidR="00412607" w:rsidRPr="00412607" w:rsidRDefault="00412607" w:rsidP="00412607"/>
    <w:p w:rsidR="00066607" w:rsidRPr="00412607" w:rsidRDefault="00412607" w:rsidP="001B5649">
      <w:pPr>
        <w:tabs>
          <w:tab w:val="left" w:pos="3120"/>
        </w:tabs>
        <w:ind w:firstLine="0"/>
      </w:pPr>
      <w:r>
        <w:tab/>
      </w:r>
    </w:p>
    <w:sectPr w:rsidR="00066607" w:rsidRPr="00412607" w:rsidSect="004126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8" w:bottom="737" w:left="1418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719" w:rsidRDefault="00265719" w:rsidP="00A66F50">
      <w:pPr>
        <w:spacing w:after="0" w:line="240" w:lineRule="auto"/>
      </w:pPr>
      <w:r>
        <w:separator/>
      </w:r>
    </w:p>
  </w:endnote>
  <w:endnote w:type="continuationSeparator" w:id="0">
    <w:p w:rsidR="00265719" w:rsidRDefault="00265719" w:rsidP="00A66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568" w:rsidRDefault="00F9756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A9E" w:rsidRPr="00C4240F" w:rsidRDefault="00010D54" w:rsidP="003302D3">
    <w:pPr>
      <w:pStyle w:val="Stopka"/>
      <w:ind w:firstLine="0"/>
      <w:jc w:val="center"/>
      <w:rPr>
        <w:rFonts w:ascii="Verdana" w:hAnsi="Verdana"/>
        <w:sz w:val="14"/>
      </w:rPr>
    </w:pPr>
    <w:r>
      <w:rPr>
        <w:sz w:val="20"/>
        <w:szCs w:val="20"/>
      </w:rPr>
      <w:t xml:space="preserve">Projekt </w:t>
    </w:r>
    <w:r w:rsidR="00F97568">
      <w:rPr>
        <w:sz w:val="20"/>
        <w:szCs w:val="20"/>
      </w:rPr>
      <w:t xml:space="preserve">„Wspieramy i usamodzielniamy” </w:t>
    </w:r>
    <w:r>
      <w:rPr>
        <w:sz w:val="20"/>
        <w:szCs w:val="20"/>
      </w:rPr>
      <w:t xml:space="preserve">współfinansowany przez Unię Europejską </w:t>
    </w:r>
    <w:r w:rsidR="00F97568">
      <w:rPr>
        <w:sz w:val="20"/>
        <w:szCs w:val="20"/>
      </w:rPr>
      <w:br/>
    </w:r>
    <w:r>
      <w:rPr>
        <w:sz w:val="20"/>
        <w:szCs w:val="20"/>
      </w:rPr>
      <w:t>w ramach Europejskiego Funduszu Społecznego</w:t>
    </w:r>
    <w:r w:rsidR="00412607">
      <w:rPr>
        <w:sz w:val="20"/>
        <w:szCs w:val="20"/>
      </w:rPr>
      <w:t>+</w:t>
    </w:r>
  </w:p>
  <w:p w:rsidR="00DC4742" w:rsidRPr="00C4240F" w:rsidRDefault="00DC4742" w:rsidP="00E03A45">
    <w:pPr>
      <w:pStyle w:val="Stopka"/>
      <w:ind w:firstLine="0"/>
      <w:rPr>
        <w:rFonts w:ascii="Verdana" w:hAnsi="Verdana"/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568" w:rsidRDefault="00F975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719" w:rsidRDefault="00265719" w:rsidP="00A66F50">
      <w:pPr>
        <w:spacing w:after="0" w:line="240" w:lineRule="auto"/>
      </w:pPr>
      <w:r>
        <w:separator/>
      </w:r>
    </w:p>
  </w:footnote>
  <w:footnote w:type="continuationSeparator" w:id="0">
    <w:p w:rsidR="00265719" w:rsidRDefault="00265719" w:rsidP="00A66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568" w:rsidRDefault="00F9756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742" w:rsidRPr="00E862FE" w:rsidRDefault="00412607" w:rsidP="00412607">
    <w:pPr>
      <w:pStyle w:val="Nagwek"/>
      <w:ind w:left="-284" w:firstLine="0"/>
    </w:pPr>
    <w:r w:rsidRPr="00412607">
      <w:rPr>
        <w:noProof/>
        <w:lang w:eastAsia="pl-PL"/>
      </w:rPr>
      <w:drawing>
        <wp:inline distT="0" distB="0" distL="0" distR="0">
          <wp:extent cx="6093543" cy="847690"/>
          <wp:effectExtent l="0" t="0" r="2540" b="0"/>
          <wp:docPr id="39" name="Obraz 39" descr="F:\7.4\FE SL mono poziom\FE SL mono poziom\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7.4\FE SL mono poziom\FE SL mono poziom\FE SL mono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8722" cy="867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568" w:rsidRDefault="00F9756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0" w:hanging="54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3"/>
    <w:multiLevelType w:val="singleLevel"/>
    <w:tmpl w:val="0415000F"/>
    <w:lvl w:ilvl="0">
      <w:start w:val="1"/>
      <w:numFmt w:val="decimal"/>
      <w:lvlText w:val="%1."/>
      <w:lvlJc w:val="left"/>
      <w:pPr>
        <w:ind w:left="144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00000006"/>
    <w:multiLevelType w:val="multilevel"/>
    <w:tmpl w:val="998E695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0000000B"/>
    <w:multiLevelType w:val="multilevel"/>
    <w:tmpl w:val="A5483E0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Calibri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5" w15:restartNumberingAfterBreak="0">
    <w:nsid w:val="0000000C"/>
    <w:multiLevelType w:val="multilevel"/>
    <w:tmpl w:val="0000000C"/>
    <w:name w:val="WW8Num13"/>
    <w:lvl w:ilvl="0">
      <w:start w:val="5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42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03A0526A"/>
    <w:multiLevelType w:val="hybridMultilevel"/>
    <w:tmpl w:val="0A2CA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BD7CA4"/>
    <w:multiLevelType w:val="hybridMultilevel"/>
    <w:tmpl w:val="0422E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01F63"/>
    <w:multiLevelType w:val="hybridMultilevel"/>
    <w:tmpl w:val="85048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D00F47"/>
    <w:multiLevelType w:val="hybridMultilevel"/>
    <w:tmpl w:val="D48EF11E"/>
    <w:lvl w:ilvl="0" w:tplc="60924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56766C"/>
    <w:multiLevelType w:val="hybridMultilevel"/>
    <w:tmpl w:val="0DB89FA4"/>
    <w:lvl w:ilvl="0" w:tplc="4D422B3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E165C4"/>
    <w:multiLevelType w:val="hybridMultilevel"/>
    <w:tmpl w:val="5BE861B2"/>
    <w:lvl w:ilvl="0" w:tplc="77E89D4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E373D6"/>
    <w:multiLevelType w:val="hybridMultilevel"/>
    <w:tmpl w:val="500AF5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16AF69C5"/>
    <w:multiLevelType w:val="hybridMultilevel"/>
    <w:tmpl w:val="F1805592"/>
    <w:lvl w:ilvl="0" w:tplc="401A8E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EE4C5F"/>
    <w:multiLevelType w:val="hybridMultilevel"/>
    <w:tmpl w:val="4C3E6BB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72D57D9"/>
    <w:multiLevelType w:val="hybridMultilevel"/>
    <w:tmpl w:val="F0CECFF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D864786"/>
    <w:multiLevelType w:val="hybridMultilevel"/>
    <w:tmpl w:val="66148EF2"/>
    <w:lvl w:ilvl="0" w:tplc="08064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CF46F0"/>
    <w:multiLevelType w:val="hybridMultilevel"/>
    <w:tmpl w:val="3EC22604"/>
    <w:lvl w:ilvl="0" w:tplc="04150017">
      <w:start w:val="1"/>
      <w:numFmt w:val="lowerLetter"/>
      <w:lvlText w:val="%1)"/>
      <w:lvlJc w:val="left"/>
      <w:pPr>
        <w:ind w:left="1058" w:hanging="360"/>
      </w:p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248C3D51"/>
    <w:multiLevelType w:val="hybridMultilevel"/>
    <w:tmpl w:val="5ED68CB4"/>
    <w:lvl w:ilvl="0" w:tplc="04150011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5026D40"/>
    <w:multiLevelType w:val="hybridMultilevel"/>
    <w:tmpl w:val="B300B264"/>
    <w:lvl w:ilvl="0" w:tplc="02D6087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C64610"/>
    <w:multiLevelType w:val="hybridMultilevel"/>
    <w:tmpl w:val="6040FD76"/>
    <w:lvl w:ilvl="0" w:tplc="61D6AFC8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565A2A"/>
    <w:multiLevelType w:val="hybridMultilevel"/>
    <w:tmpl w:val="98B831C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C3D6117"/>
    <w:multiLevelType w:val="hybridMultilevel"/>
    <w:tmpl w:val="D7C2E374"/>
    <w:lvl w:ilvl="0" w:tplc="F68AA47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2F591CDA"/>
    <w:multiLevelType w:val="hybridMultilevel"/>
    <w:tmpl w:val="3C18CB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68127C3"/>
    <w:multiLevelType w:val="hybridMultilevel"/>
    <w:tmpl w:val="1F0A2520"/>
    <w:lvl w:ilvl="0" w:tplc="FD58CAB8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667F3A"/>
    <w:multiLevelType w:val="hybridMultilevel"/>
    <w:tmpl w:val="2FAA0992"/>
    <w:lvl w:ilvl="0" w:tplc="C41E3E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FB0DC7"/>
    <w:multiLevelType w:val="hybridMultilevel"/>
    <w:tmpl w:val="F6BADA80"/>
    <w:lvl w:ilvl="0" w:tplc="F9DE7C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E73CE8"/>
    <w:multiLevelType w:val="hybridMultilevel"/>
    <w:tmpl w:val="4B34766C"/>
    <w:lvl w:ilvl="0" w:tplc="18BC67F2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674484"/>
    <w:multiLevelType w:val="hybridMultilevel"/>
    <w:tmpl w:val="6102FCE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EE92570"/>
    <w:multiLevelType w:val="hybridMultilevel"/>
    <w:tmpl w:val="027CBE5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47E73908"/>
    <w:multiLevelType w:val="hybridMultilevel"/>
    <w:tmpl w:val="437A0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C44C69"/>
    <w:multiLevelType w:val="hybridMultilevel"/>
    <w:tmpl w:val="37A07F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49800431"/>
    <w:multiLevelType w:val="hybridMultilevel"/>
    <w:tmpl w:val="125812AC"/>
    <w:lvl w:ilvl="0" w:tplc="1DA0E6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9C44AE"/>
    <w:multiLevelType w:val="hybridMultilevel"/>
    <w:tmpl w:val="0FE8A1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20F64"/>
    <w:multiLevelType w:val="hybridMultilevel"/>
    <w:tmpl w:val="5D702812"/>
    <w:lvl w:ilvl="0" w:tplc="D1BA477A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D76BCD"/>
    <w:multiLevelType w:val="hybridMultilevel"/>
    <w:tmpl w:val="843A41EE"/>
    <w:lvl w:ilvl="0" w:tplc="AB88FE68">
      <w:start w:val="1"/>
      <w:numFmt w:val="decimal"/>
      <w:lvlText w:val="%1)"/>
      <w:lvlJc w:val="left"/>
      <w:pPr>
        <w:ind w:left="644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A10B03"/>
    <w:multiLevelType w:val="hybridMultilevel"/>
    <w:tmpl w:val="F856B7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B8A42588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73A7A1B"/>
    <w:multiLevelType w:val="hybridMultilevel"/>
    <w:tmpl w:val="9A7C348E"/>
    <w:lvl w:ilvl="0" w:tplc="5738500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79F189B"/>
    <w:multiLevelType w:val="hybridMultilevel"/>
    <w:tmpl w:val="D7465578"/>
    <w:lvl w:ilvl="0" w:tplc="696E0896">
      <w:start w:val="1"/>
      <w:numFmt w:val="lowerLetter"/>
      <w:lvlText w:val="%1)"/>
      <w:lvlJc w:val="left"/>
      <w:pPr>
        <w:ind w:left="1353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6EAF744C"/>
    <w:multiLevelType w:val="hybridMultilevel"/>
    <w:tmpl w:val="50C60B30"/>
    <w:lvl w:ilvl="0" w:tplc="23A0306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1226F82"/>
    <w:multiLevelType w:val="hybridMultilevel"/>
    <w:tmpl w:val="351E1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5E733D"/>
    <w:multiLevelType w:val="hybridMultilevel"/>
    <w:tmpl w:val="67221284"/>
    <w:lvl w:ilvl="0" w:tplc="597A19F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AF3C62"/>
    <w:multiLevelType w:val="hybridMultilevel"/>
    <w:tmpl w:val="3BBACD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26"/>
  </w:num>
  <w:num w:numId="4">
    <w:abstractNumId w:val="35"/>
  </w:num>
  <w:num w:numId="5">
    <w:abstractNumId w:val="20"/>
  </w:num>
  <w:num w:numId="6">
    <w:abstractNumId w:val="12"/>
  </w:num>
  <w:num w:numId="7">
    <w:abstractNumId w:val="28"/>
  </w:num>
  <w:num w:numId="8">
    <w:abstractNumId w:val="36"/>
  </w:num>
  <w:num w:numId="9">
    <w:abstractNumId w:val="7"/>
  </w:num>
  <w:num w:numId="10">
    <w:abstractNumId w:val="6"/>
  </w:num>
  <w:num w:numId="11">
    <w:abstractNumId w:val="42"/>
  </w:num>
  <w:num w:numId="12">
    <w:abstractNumId w:val="33"/>
  </w:num>
  <w:num w:numId="13">
    <w:abstractNumId w:val="11"/>
  </w:num>
  <w:num w:numId="14">
    <w:abstractNumId w:val="9"/>
  </w:num>
  <w:num w:numId="15">
    <w:abstractNumId w:val="13"/>
  </w:num>
  <w:num w:numId="16">
    <w:abstractNumId w:val="19"/>
  </w:num>
  <w:num w:numId="17">
    <w:abstractNumId w:val="22"/>
  </w:num>
  <w:num w:numId="18">
    <w:abstractNumId w:val="38"/>
  </w:num>
  <w:num w:numId="19">
    <w:abstractNumId w:val="18"/>
  </w:num>
  <w:num w:numId="20">
    <w:abstractNumId w:val="25"/>
  </w:num>
  <w:num w:numId="21">
    <w:abstractNumId w:val="23"/>
  </w:num>
  <w:num w:numId="22">
    <w:abstractNumId w:val="8"/>
  </w:num>
  <w:num w:numId="23">
    <w:abstractNumId w:val="14"/>
  </w:num>
  <w:num w:numId="24">
    <w:abstractNumId w:val="39"/>
  </w:num>
  <w:num w:numId="25">
    <w:abstractNumId w:val="31"/>
  </w:num>
  <w:num w:numId="26">
    <w:abstractNumId w:val="15"/>
  </w:num>
  <w:num w:numId="27">
    <w:abstractNumId w:val="17"/>
  </w:num>
  <w:num w:numId="28">
    <w:abstractNumId w:val="24"/>
  </w:num>
  <w:num w:numId="29">
    <w:abstractNumId w:val="34"/>
  </w:num>
  <w:num w:numId="30">
    <w:abstractNumId w:val="41"/>
  </w:num>
  <w:num w:numId="31">
    <w:abstractNumId w:val="30"/>
  </w:num>
  <w:num w:numId="32">
    <w:abstractNumId w:val="32"/>
  </w:num>
  <w:num w:numId="33">
    <w:abstractNumId w:val="16"/>
  </w:num>
  <w:num w:numId="34">
    <w:abstractNumId w:val="40"/>
  </w:num>
  <w:num w:numId="35">
    <w:abstractNumId w:val="21"/>
  </w:num>
  <w:num w:numId="36">
    <w:abstractNumId w:val="37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F50"/>
    <w:rsid w:val="00005F9C"/>
    <w:rsid w:val="00010D54"/>
    <w:rsid w:val="000233D6"/>
    <w:rsid w:val="00025D36"/>
    <w:rsid w:val="00032056"/>
    <w:rsid w:val="00041BAE"/>
    <w:rsid w:val="000504BA"/>
    <w:rsid w:val="00053484"/>
    <w:rsid w:val="00057B8C"/>
    <w:rsid w:val="00062E07"/>
    <w:rsid w:val="00064B19"/>
    <w:rsid w:val="000652B3"/>
    <w:rsid w:val="00066607"/>
    <w:rsid w:val="00074AEC"/>
    <w:rsid w:val="000842CC"/>
    <w:rsid w:val="00084EDC"/>
    <w:rsid w:val="000863CF"/>
    <w:rsid w:val="000B0562"/>
    <w:rsid w:val="000D0D60"/>
    <w:rsid w:val="000D7F23"/>
    <w:rsid w:val="000F212F"/>
    <w:rsid w:val="000F4C3C"/>
    <w:rsid w:val="000F7A1F"/>
    <w:rsid w:val="00107DC9"/>
    <w:rsid w:val="00111883"/>
    <w:rsid w:val="00115CA5"/>
    <w:rsid w:val="0011648C"/>
    <w:rsid w:val="00121861"/>
    <w:rsid w:val="001300FB"/>
    <w:rsid w:val="0013228E"/>
    <w:rsid w:val="0013746D"/>
    <w:rsid w:val="0014009C"/>
    <w:rsid w:val="00142A5B"/>
    <w:rsid w:val="00145E58"/>
    <w:rsid w:val="001508D1"/>
    <w:rsid w:val="001605E7"/>
    <w:rsid w:val="00170D9E"/>
    <w:rsid w:val="00172770"/>
    <w:rsid w:val="00172F73"/>
    <w:rsid w:val="00175789"/>
    <w:rsid w:val="00177E86"/>
    <w:rsid w:val="001802CA"/>
    <w:rsid w:val="00183A41"/>
    <w:rsid w:val="001A3CED"/>
    <w:rsid w:val="001B1D49"/>
    <w:rsid w:val="001B5649"/>
    <w:rsid w:val="001C30D2"/>
    <w:rsid w:val="001D2449"/>
    <w:rsid w:val="001D5C88"/>
    <w:rsid w:val="001E30F1"/>
    <w:rsid w:val="001E3DCC"/>
    <w:rsid w:val="001E406B"/>
    <w:rsid w:val="001E65A1"/>
    <w:rsid w:val="001E79D4"/>
    <w:rsid w:val="001F554C"/>
    <w:rsid w:val="001F67AD"/>
    <w:rsid w:val="002054F9"/>
    <w:rsid w:val="00207C30"/>
    <w:rsid w:val="00217485"/>
    <w:rsid w:val="002174EF"/>
    <w:rsid w:val="00224887"/>
    <w:rsid w:val="00230F8E"/>
    <w:rsid w:val="00245B74"/>
    <w:rsid w:val="0025297C"/>
    <w:rsid w:val="00265719"/>
    <w:rsid w:val="002714FA"/>
    <w:rsid w:val="00277D40"/>
    <w:rsid w:val="002807EB"/>
    <w:rsid w:val="002814F0"/>
    <w:rsid w:val="00285538"/>
    <w:rsid w:val="00293CA9"/>
    <w:rsid w:val="002A1D17"/>
    <w:rsid w:val="002B00E4"/>
    <w:rsid w:val="002B6BB1"/>
    <w:rsid w:val="002B780E"/>
    <w:rsid w:val="002B78C6"/>
    <w:rsid w:val="002C066F"/>
    <w:rsid w:val="002C2AEF"/>
    <w:rsid w:val="002C34C1"/>
    <w:rsid w:val="002C7F26"/>
    <w:rsid w:val="002E5E36"/>
    <w:rsid w:val="002F084B"/>
    <w:rsid w:val="003043F2"/>
    <w:rsid w:val="00305A7D"/>
    <w:rsid w:val="00307D7B"/>
    <w:rsid w:val="00312E2C"/>
    <w:rsid w:val="00312F73"/>
    <w:rsid w:val="003302D3"/>
    <w:rsid w:val="00340A82"/>
    <w:rsid w:val="00351A36"/>
    <w:rsid w:val="00375432"/>
    <w:rsid w:val="0037734C"/>
    <w:rsid w:val="003844CF"/>
    <w:rsid w:val="00396D46"/>
    <w:rsid w:val="003A39CD"/>
    <w:rsid w:val="003B4459"/>
    <w:rsid w:val="003C4807"/>
    <w:rsid w:val="003E0EF2"/>
    <w:rsid w:val="003E3E60"/>
    <w:rsid w:val="003F589F"/>
    <w:rsid w:val="004003D7"/>
    <w:rsid w:val="00404DAD"/>
    <w:rsid w:val="0041101D"/>
    <w:rsid w:val="00412607"/>
    <w:rsid w:val="004159C4"/>
    <w:rsid w:val="00416575"/>
    <w:rsid w:val="00420295"/>
    <w:rsid w:val="004231AD"/>
    <w:rsid w:val="004231F8"/>
    <w:rsid w:val="00423865"/>
    <w:rsid w:val="004318F9"/>
    <w:rsid w:val="00432251"/>
    <w:rsid w:val="004328C6"/>
    <w:rsid w:val="00435C88"/>
    <w:rsid w:val="00436CEB"/>
    <w:rsid w:val="0044380C"/>
    <w:rsid w:val="00451C83"/>
    <w:rsid w:val="00477618"/>
    <w:rsid w:val="00487259"/>
    <w:rsid w:val="00494B61"/>
    <w:rsid w:val="004A1D2D"/>
    <w:rsid w:val="004A3329"/>
    <w:rsid w:val="004B5599"/>
    <w:rsid w:val="004B6099"/>
    <w:rsid w:val="004C004A"/>
    <w:rsid w:val="004C0297"/>
    <w:rsid w:val="004D4D5E"/>
    <w:rsid w:val="004E14AB"/>
    <w:rsid w:val="004E7407"/>
    <w:rsid w:val="004F5FF7"/>
    <w:rsid w:val="004F752A"/>
    <w:rsid w:val="00501A5D"/>
    <w:rsid w:val="00503820"/>
    <w:rsid w:val="0052122B"/>
    <w:rsid w:val="00531AA9"/>
    <w:rsid w:val="00534EE8"/>
    <w:rsid w:val="0053772F"/>
    <w:rsid w:val="00540C5E"/>
    <w:rsid w:val="00542906"/>
    <w:rsid w:val="00544C13"/>
    <w:rsid w:val="00550321"/>
    <w:rsid w:val="00562A37"/>
    <w:rsid w:val="00564963"/>
    <w:rsid w:val="00566A2A"/>
    <w:rsid w:val="00572135"/>
    <w:rsid w:val="00576522"/>
    <w:rsid w:val="00581582"/>
    <w:rsid w:val="00584CA5"/>
    <w:rsid w:val="00590475"/>
    <w:rsid w:val="00590FC0"/>
    <w:rsid w:val="0059356C"/>
    <w:rsid w:val="005A36BC"/>
    <w:rsid w:val="005A4389"/>
    <w:rsid w:val="005A4C02"/>
    <w:rsid w:val="005B3B37"/>
    <w:rsid w:val="005D13BB"/>
    <w:rsid w:val="005D6C29"/>
    <w:rsid w:val="00610B59"/>
    <w:rsid w:val="00611366"/>
    <w:rsid w:val="0061319C"/>
    <w:rsid w:val="00624055"/>
    <w:rsid w:val="00626B72"/>
    <w:rsid w:val="00627AF7"/>
    <w:rsid w:val="0063335A"/>
    <w:rsid w:val="00637D8C"/>
    <w:rsid w:val="00646BF9"/>
    <w:rsid w:val="00650ED8"/>
    <w:rsid w:val="006577A9"/>
    <w:rsid w:val="00661BDC"/>
    <w:rsid w:val="006652E6"/>
    <w:rsid w:val="006757AC"/>
    <w:rsid w:val="00684315"/>
    <w:rsid w:val="00685417"/>
    <w:rsid w:val="00696736"/>
    <w:rsid w:val="006B1181"/>
    <w:rsid w:val="006C4022"/>
    <w:rsid w:val="006D27BE"/>
    <w:rsid w:val="006F0B46"/>
    <w:rsid w:val="006F416E"/>
    <w:rsid w:val="006F6B65"/>
    <w:rsid w:val="00700DF4"/>
    <w:rsid w:val="0071039B"/>
    <w:rsid w:val="0071654C"/>
    <w:rsid w:val="0072116D"/>
    <w:rsid w:val="0073062F"/>
    <w:rsid w:val="00731A82"/>
    <w:rsid w:val="007360B9"/>
    <w:rsid w:val="00741976"/>
    <w:rsid w:val="00770C7A"/>
    <w:rsid w:val="00774593"/>
    <w:rsid w:val="00776232"/>
    <w:rsid w:val="007937C1"/>
    <w:rsid w:val="00794784"/>
    <w:rsid w:val="007B4CDE"/>
    <w:rsid w:val="007B6704"/>
    <w:rsid w:val="007C123E"/>
    <w:rsid w:val="007C4DAA"/>
    <w:rsid w:val="007C71AF"/>
    <w:rsid w:val="007D4639"/>
    <w:rsid w:val="007D617B"/>
    <w:rsid w:val="007E127D"/>
    <w:rsid w:val="007E5358"/>
    <w:rsid w:val="007E5F95"/>
    <w:rsid w:val="007F21E8"/>
    <w:rsid w:val="007F6328"/>
    <w:rsid w:val="00801E4C"/>
    <w:rsid w:val="00803DB9"/>
    <w:rsid w:val="008114BE"/>
    <w:rsid w:val="008150FA"/>
    <w:rsid w:val="008329D4"/>
    <w:rsid w:val="008369E4"/>
    <w:rsid w:val="008579AA"/>
    <w:rsid w:val="00872B95"/>
    <w:rsid w:val="0087342D"/>
    <w:rsid w:val="008745D3"/>
    <w:rsid w:val="00882A4C"/>
    <w:rsid w:val="00886540"/>
    <w:rsid w:val="008869ED"/>
    <w:rsid w:val="008909B9"/>
    <w:rsid w:val="008917B1"/>
    <w:rsid w:val="00892459"/>
    <w:rsid w:val="008A15C9"/>
    <w:rsid w:val="008A6B78"/>
    <w:rsid w:val="008B22DC"/>
    <w:rsid w:val="008C0E1D"/>
    <w:rsid w:val="008D23D4"/>
    <w:rsid w:val="00900832"/>
    <w:rsid w:val="009021C5"/>
    <w:rsid w:val="009158CA"/>
    <w:rsid w:val="0091590D"/>
    <w:rsid w:val="00957921"/>
    <w:rsid w:val="009603B1"/>
    <w:rsid w:val="00976F24"/>
    <w:rsid w:val="00982333"/>
    <w:rsid w:val="009905D1"/>
    <w:rsid w:val="00994BAD"/>
    <w:rsid w:val="00995B6E"/>
    <w:rsid w:val="009B0DDD"/>
    <w:rsid w:val="009B15A4"/>
    <w:rsid w:val="009B7D53"/>
    <w:rsid w:val="009C26AC"/>
    <w:rsid w:val="009C613D"/>
    <w:rsid w:val="009C68FF"/>
    <w:rsid w:val="009D27CA"/>
    <w:rsid w:val="009D49D3"/>
    <w:rsid w:val="009F6EBA"/>
    <w:rsid w:val="00A03236"/>
    <w:rsid w:val="00A04B74"/>
    <w:rsid w:val="00A10EA9"/>
    <w:rsid w:val="00A1572B"/>
    <w:rsid w:val="00A23302"/>
    <w:rsid w:val="00A37D40"/>
    <w:rsid w:val="00A42D13"/>
    <w:rsid w:val="00A42F08"/>
    <w:rsid w:val="00A53258"/>
    <w:rsid w:val="00A61682"/>
    <w:rsid w:val="00A66F50"/>
    <w:rsid w:val="00A77EB6"/>
    <w:rsid w:val="00A818D9"/>
    <w:rsid w:val="00A9710E"/>
    <w:rsid w:val="00AA0E08"/>
    <w:rsid w:val="00AA180B"/>
    <w:rsid w:val="00AA3540"/>
    <w:rsid w:val="00AA7D45"/>
    <w:rsid w:val="00AB3A17"/>
    <w:rsid w:val="00AC1542"/>
    <w:rsid w:val="00AD39FB"/>
    <w:rsid w:val="00AD41F1"/>
    <w:rsid w:val="00AD517E"/>
    <w:rsid w:val="00AD5E56"/>
    <w:rsid w:val="00AE0D63"/>
    <w:rsid w:val="00AE40E8"/>
    <w:rsid w:val="00AF4380"/>
    <w:rsid w:val="00B04077"/>
    <w:rsid w:val="00B1681C"/>
    <w:rsid w:val="00B16B9A"/>
    <w:rsid w:val="00B2346E"/>
    <w:rsid w:val="00B23A6A"/>
    <w:rsid w:val="00B24C81"/>
    <w:rsid w:val="00B30995"/>
    <w:rsid w:val="00B37E59"/>
    <w:rsid w:val="00B41911"/>
    <w:rsid w:val="00B43CB3"/>
    <w:rsid w:val="00B60571"/>
    <w:rsid w:val="00B64C93"/>
    <w:rsid w:val="00B666F1"/>
    <w:rsid w:val="00B8267B"/>
    <w:rsid w:val="00B84924"/>
    <w:rsid w:val="00B90078"/>
    <w:rsid w:val="00B942DC"/>
    <w:rsid w:val="00BA0094"/>
    <w:rsid w:val="00BA3EA2"/>
    <w:rsid w:val="00BA6F2A"/>
    <w:rsid w:val="00BA7E40"/>
    <w:rsid w:val="00BB71BA"/>
    <w:rsid w:val="00BB78C9"/>
    <w:rsid w:val="00BC2740"/>
    <w:rsid w:val="00BD5089"/>
    <w:rsid w:val="00BD63C5"/>
    <w:rsid w:val="00BE23B9"/>
    <w:rsid w:val="00BE5168"/>
    <w:rsid w:val="00BF53A4"/>
    <w:rsid w:val="00C529FD"/>
    <w:rsid w:val="00C720C5"/>
    <w:rsid w:val="00C84EDB"/>
    <w:rsid w:val="00CA072B"/>
    <w:rsid w:val="00CA1DD7"/>
    <w:rsid w:val="00CB70E0"/>
    <w:rsid w:val="00CC0A0F"/>
    <w:rsid w:val="00CC0CE2"/>
    <w:rsid w:val="00CC3BC4"/>
    <w:rsid w:val="00CD1141"/>
    <w:rsid w:val="00CE55FC"/>
    <w:rsid w:val="00CF15C7"/>
    <w:rsid w:val="00CF164C"/>
    <w:rsid w:val="00D06667"/>
    <w:rsid w:val="00D20DF5"/>
    <w:rsid w:val="00D232DD"/>
    <w:rsid w:val="00D24797"/>
    <w:rsid w:val="00D416EC"/>
    <w:rsid w:val="00D43B3D"/>
    <w:rsid w:val="00D5487D"/>
    <w:rsid w:val="00D60857"/>
    <w:rsid w:val="00D7180D"/>
    <w:rsid w:val="00D74A48"/>
    <w:rsid w:val="00D74E50"/>
    <w:rsid w:val="00D8024C"/>
    <w:rsid w:val="00D812D8"/>
    <w:rsid w:val="00D81349"/>
    <w:rsid w:val="00D826B7"/>
    <w:rsid w:val="00D82A21"/>
    <w:rsid w:val="00D84CA7"/>
    <w:rsid w:val="00D85812"/>
    <w:rsid w:val="00D85C4C"/>
    <w:rsid w:val="00D96C47"/>
    <w:rsid w:val="00DA04A1"/>
    <w:rsid w:val="00DA19C2"/>
    <w:rsid w:val="00DB42D9"/>
    <w:rsid w:val="00DB7807"/>
    <w:rsid w:val="00DC4742"/>
    <w:rsid w:val="00DD345C"/>
    <w:rsid w:val="00DD3F1F"/>
    <w:rsid w:val="00DD504F"/>
    <w:rsid w:val="00DE28C1"/>
    <w:rsid w:val="00DF3707"/>
    <w:rsid w:val="00E03A45"/>
    <w:rsid w:val="00E04764"/>
    <w:rsid w:val="00E12C74"/>
    <w:rsid w:val="00E13EFD"/>
    <w:rsid w:val="00E2695E"/>
    <w:rsid w:val="00E27495"/>
    <w:rsid w:val="00E338EA"/>
    <w:rsid w:val="00E37E6F"/>
    <w:rsid w:val="00E41CED"/>
    <w:rsid w:val="00E602A5"/>
    <w:rsid w:val="00E6314C"/>
    <w:rsid w:val="00E80CBB"/>
    <w:rsid w:val="00E80EF7"/>
    <w:rsid w:val="00E862FE"/>
    <w:rsid w:val="00E97BD1"/>
    <w:rsid w:val="00EA0E06"/>
    <w:rsid w:val="00EB2A7C"/>
    <w:rsid w:val="00ED1A97"/>
    <w:rsid w:val="00EE0040"/>
    <w:rsid w:val="00EE7A40"/>
    <w:rsid w:val="00EF4075"/>
    <w:rsid w:val="00F12445"/>
    <w:rsid w:val="00F14058"/>
    <w:rsid w:val="00F16BE0"/>
    <w:rsid w:val="00F27DFD"/>
    <w:rsid w:val="00F3603E"/>
    <w:rsid w:val="00F603F9"/>
    <w:rsid w:val="00F70B9D"/>
    <w:rsid w:val="00F85777"/>
    <w:rsid w:val="00F92BB5"/>
    <w:rsid w:val="00F97568"/>
    <w:rsid w:val="00FB3A86"/>
    <w:rsid w:val="00FC0C6D"/>
    <w:rsid w:val="00FC1A9E"/>
    <w:rsid w:val="00FC6E30"/>
    <w:rsid w:val="00FC74DD"/>
    <w:rsid w:val="00FD64C8"/>
    <w:rsid w:val="00FE128B"/>
    <w:rsid w:val="00FE5295"/>
    <w:rsid w:val="00F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B8B1B423-AE58-4185-BFC9-50AA2376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295"/>
    <w:pPr>
      <w:spacing w:after="200" w:line="276" w:lineRule="auto"/>
      <w:ind w:firstLine="567"/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56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0F212F"/>
    <w:pPr>
      <w:spacing w:before="100" w:beforeAutospacing="1" w:after="100" w:afterAutospacing="1" w:line="240" w:lineRule="auto"/>
      <w:ind w:firstLine="0"/>
      <w:jc w:val="left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0F212F"/>
    <w:rPr>
      <w:rFonts w:ascii="Times New Roman" w:eastAsia="Times New Roman" w:hAnsi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66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F50"/>
  </w:style>
  <w:style w:type="paragraph" w:styleId="Stopka">
    <w:name w:val="footer"/>
    <w:basedOn w:val="Normalny"/>
    <w:link w:val="StopkaZnak"/>
    <w:uiPriority w:val="99"/>
    <w:unhideWhenUsed/>
    <w:rsid w:val="00A66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F50"/>
  </w:style>
  <w:style w:type="paragraph" w:styleId="Akapitzlist">
    <w:name w:val="List Paragraph"/>
    <w:basedOn w:val="Normalny"/>
    <w:uiPriority w:val="34"/>
    <w:qFormat/>
    <w:rsid w:val="008869ED"/>
    <w:pPr>
      <w:suppressAutoHyphens/>
      <w:ind w:left="708"/>
    </w:pPr>
    <w:rPr>
      <w:rFonts w:cs="Calibri"/>
      <w:lang w:eastAsia="ar-SA"/>
    </w:rPr>
  </w:style>
  <w:style w:type="paragraph" w:customStyle="1" w:styleId="Tekstpodstawowy21">
    <w:name w:val="Tekst podstawowy 21"/>
    <w:basedOn w:val="Normalny"/>
    <w:rsid w:val="008869ED"/>
    <w:pPr>
      <w:suppressAutoHyphens/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12F"/>
    <w:pPr>
      <w:spacing w:after="0"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rsid w:val="000F212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0F212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WW-Lista2">
    <w:name w:val="WW-Lista 2"/>
    <w:basedOn w:val="Normalny"/>
    <w:rsid w:val="000F212F"/>
    <w:pPr>
      <w:suppressAutoHyphens/>
      <w:spacing w:after="0" w:line="240" w:lineRule="auto"/>
      <w:ind w:left="566" w:hanging="283"/>
      <w:jc w:val="left"/>
    </w:pPr>
    <w:rPr>
      <w:rFonts w:ascii="Georgia" w:eastAsia="Times New Roman" w:hAnsi="Georgia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212F"/>
    <w:pPr>
      <w:ind w:firstLine="0"/>
      <w:jc w:val="left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F212F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212F"/>
    <w:pPr>
      <w:ind w:firstLine="0"/>
      <w:jc w:val="left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F212F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0F212F"/>
    <w:rPr>
      <w:vertAlign w:val="superscript"/>
    </w:rPr>
  </w:style>
  <w:style w:type="paragraph" w:styleId="Tekstpodstawowy">
    <w:name w:val="Body Text"/>
    <w:aliases w:val="wypunktowanie"/>
    <w:basedOn w:val="Normalny"/>
    <w:link w:val="TekstpodstawowyZnak"/>
    <w:rsid w:val="000F212F"/>
    <w:pPr>
      <w:spacing w:before="200" w:after="120" w:line="320" w:lineRule="atLeast"/>
      <w:ind w:firstLine="0"/>
      <w:jc w:val="left"/>
    </w:pPr>
    <w:rPr>
      <w:rFonts w:ascii="Arial" w:eastAsia="Times New Roman" w:hAnsi="Arial"/>
      <w:szCs w:val="20"/>
      <w:lang w:eastAsia="pl-PL"/>
    </w:rPr>
  </w:style>
  <w:style w:type="character" w:customStyle="1" w:styleId="TekstpodstawowyZnak">
    <w:name w:val="Tekst podstawowy Znak"/>
    <w:aliases w:val="wypunktowanie Znak"/>
    <w:link w:val="Tekstpodstawowy"/>
    <w:rsid w:val="000F212F"/>
    <w:rPr>
      <w:rFonts w:ascii="Arial" w:eastAsia="Times New Roman" w:hAnsi="Arial"/>
      <w:sz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12F"/>
    <w:pPr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rsid w:val="000F21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12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F212F"/>
    <w:rPr>
      <w:rFonts w:ascii="Times New Roman" w:eastAsia="Times New Roman" w:hAnsi="Times New Roman"/>
      <w:b/>
      <w:bCs/>
    </w:rPr>
  </w:style>
  <w:style w:type="character" w:styleId="Hipercze">
    <w:name w:val="Hyperlink"/>
    <w:uiPriority w:val="99"/>
    <w:unhideWhenUsed/>
    <w:rsid w:val="000F212F"/>
    <w:rPr>
      <w:color w:val="0000FF"/>
      <w:u w:val="single"/>
    </w:rPr>
  </w:style>
  <w:style w:type="paragraph" w:styleId="Poprawka">
    <w:name w:val="Revision"/>
    <w:hidden/>
    <w:uiPriority w:val="99"/>
    <w:semiHidden/>
    <w:rsid w:val="000F212F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BA6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B564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MOPR Bytom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Marek</dc:creator>
  <cp:keywords/>
  <cp:lastModifiedBy>Konto Microsoft</cp:lastModifiedBy>
  <cp:revision>7</cp:revision>
  <cp:lastPrinted>2018-01-08T07:20:00Z</cp:lastPrinted>
  <dcterms:created xsi:type="dcterms:W3CDTF">2025-03-03T18:29:00Z</dcterms:created>
  <dcterms:modified xsi:type="dcterms:W3CDTF">2025-03-05T18:27:00Z</dcterms:modified>
</cp:coreProperties>
</file>