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593D8" w14:textId="1B0D8FB1" w:rsidR="00096FE0" w:rsidRDefault="001F514C" w:rsidP="000D55C5">
      <w:pPr>
        <w:spacing w:after="0" w:line="240" w:lineRule="auto"/>
        <w:ind w:firstLine="0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Deklaracja uczestnictwa w projekcie </w:t>
      </w:r>
      <w:r w:rsidR="00BA6F2A" w:rsidRPr="00AA3540">
        <w:rPr>
          <w:b/>
          <w:sz w:val="24"/>
          <w:szCs w:val="26"/>
        </w:rPr>
        <w:t>„</w:t>
      </w:r>
      <w:r w:rsidR="0091564E">
        <w:rPr>
          <w:b/>
          <w:i/>
          <w:sz w:val="24"/>
          <w:szCs w:val="26"/>
        </w:rPr>
        <w:t>Wspieramy</w:t>
      </w:r>
      <w:r w:rsidR="00BF0A78">
        <w:rPr>
          <w:b/>
          <w:i/>
          <w:sz w:val="24"/>
          <w:szCs w:val="26"/>
        </w:rPr>
        <w:t xml:space="preserve"> i</w:t>
      </w:r>
      <w:r w:rsidR="0091564E">
        <w:rPr>
          <w:b/>
          <w:i/>
          <w:sz w:val="24"/>
          <w:szCs w:val="26"/>
        </w:rPr>
        <w:t xml:space="preserve"> usamodzielniamy</w:t>
      </w:r>
      <w:r w:rsidR="00242667">
        <w:rPr>
          <w:b/>
          <w:sz w:val="24"/>
          <w:szCs w:val="26"/>
        </w:rPr>
        <w:t>”</w:t>
      </w:r>
    </w:p>
    <w:p w14:paraId="5842FAEE" w14:textId="32BF66DA" w:rsidR="00BF0A78" w:rsidRPr="002F7F14" w:rsidRDefault="001F514C" w:rsidP="0034616A">
      <w:pPr>
        <w:spacing w:after="120"/>
        <w:ind w:right="-425" w:hanging="567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>z zakresem danych Uczestnika/Uczestniczki projektu</w:t>
      </w:r>
    </w:p>
    <w:tbl>
      <w:tblPr>
        <w:tblW w:w="9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690"/>
        <w:gridCol w:w="690"/>
        <w:gridCol w:w="605"/>
        <w:gridCol w:w="85"/>
        <w:gridCol w:w="690"/>
        <w:gridCol w:w="217"/>
        <w:gridCol w:w="473"/>
        <w:gridCol w:w="691"/>
        <w:gridCol w:w="690"/>
        <w:gridCol w:w="690"/>
        <w:gridCol w:w="690"/>
        <w:gridCol w:w="690"/>
        <w:gridCol w:w="691"/>
      </w:tblGrid>
      <w:tr w:rsidR="001201BA" w:rsidRPr="003E3E60" w14:paraId="23C13C12" w14:textId="77777777" w:rsidTr="001201BA">
        <w:trPr>
          <w:trHeight w:val="284"/>
          <w:jc w:val="center"/>
        </w:trPr>
        <w:tc>
          <w:tcPr>
            <w:tcW w:w="9430" w:type="dxa"/>
            <w:gridSpan w:val="1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19B855" w14:textId="539F252E" w:rsidR="001201BA" w:rsidRPr="00242667" w:rsidRDefault="001201BA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24266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Dane uczestnika</w:t>
            </w:r>
          </w:p>
        </w:tc>
      </w:tr>
      <w:tr w:rsidR="003E3E60" w:rsidRPr="003E3E60" w14:paraId="53985C1F" w14:textId="77777777" w:rsidTr="0034616A">
        <w:trPr>
          <w:trHeight w:val="454"/>
          <w:jc w:val="center"/>
        </w:trPr>
        <w:tc>
          <w:tcPr>
            <w:tcW w:w="183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72A31F1" w14:textId="77777777" w:rsidR="003E3E60" w:rsidRPr="00341B4D" w:rsidRDefault="003E3E60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Imię</w:t>
            </w:r>
          </w:p>
        </w:tc>
        <w:tc>
          <w:tcPr>
            <w:tcW w:w="7592" w:type="dxa"/>
            <w:gridSpan w:val="13"/>
          </w:tcPr>
          <w:p w14:paraId="38CAB541" w14:textId="77777777" w:rsidR="003E3E60" w:rsidRPr="00242667" w:rsidRDefault="003E3E60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3E3E60" w:rsidRPr="003E3E60" w14:paraId="7678EFCC" w14:textId="77777777" w:rsidTr="0034616A">
        <w:trPr>
          <w:trHeight w:val="454"/>
          <w:jc w:val="center"/>
        </w:trPr>
        <w:tc>
          <w:tcPr>
            <w:tcW w:w="183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713057A" w14:textId="77777777" w:rsidR="003E3E60" w:rsidRPr="00341B4D" w:rsidRDefault="003E3E60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Nazwisko</w:t>
            </w:r>
          </w:p>
        </w:tc>
        <w:tc>
          <w:tcPr>
            <w:tcW w:w="7592" w:type="dxa"/>
            <w:gridSpan w:val="13"/>
          </w:tcPr>
          <w:p w14:paraId="4FC5E898" w14:textId="77777777" w:rsidR="003E3E60" w:rsidRPr="00242667" w:rsidRDefault="003E3E60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1201BA" w:rsidRPr="003E3E60" w14:paraId="35ABBF70" w14:textId="77777777" w:rsidTr="00C07F50">
        <w:trPr>
          <w:trHeight w:val="454"/>
          <w:jc w:val="center"/>
        </w:trPr>
        <w:tc>
          <w:tcPr>
            <w:tcW w:w="1838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8946A7C" w14:textId="77777777" w:rsidR="001201BA" w:rsidRPr="00341B4D" w:rsidRDefault="001201BA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PESEL</w:t>
            </w:r>
          </w:p>
        </w:tc>
        <w:tc>
          <w:tcPr>
            <w:tcW w:w="690" w:type="dxa"/>
          </w:tcPr>
          <w:p w14:paraId="3E638EDB" w14:textId="77777777" w:rsidR="001201BA" w:rsidRPr="00242667" w:rsidRDefault="001201BA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690" w:type="dxa"/>
          </w:tcPr>
          <w:p w14:paraId="0C6C4A64" w14:textId="77777777" w:rsidR="001201BA" w:rsidRPr="00242667" w:rsidRDefault="001201BA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690" w:type="dxa"/>
            <w:gridSpan w:val="2"/>
          </w:tcPr>
          <w:p w14:paraId="316EA835" w14:textId="77777777" w:rsidR="001201BA" w:rsidRPr="00242667" w:rsidRDefault="001201BA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690" w:type="dxa"/>
          </w:tcPr>
          <w:p w14:paraId="7D37D6D6" w14:textId="77777777" w:rsidR="001201BA" w:rsidRPr="00242667" w:rsidRDefault="001201BA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690" w:type="dxa"/>
            <w:gridSpan w:val="2"/>
          </w:tcPr>
          <w:p w14:paraId="6239CAEC" w14:textId="77777777" w:rsidR="001201BA" w:rsidRPr="00242667" w:rsidRDefault="001201BA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691" w:type="dxa"/>
          </w:tcPr>
          <w:p w14:paraId="5E2AB140" w14:textId="77777777" w:rsidR="001201BA" w:rsidRPr="00242667" w:rsidRDefault="001201BA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690" w:type="dxa"/>
          </w:tcPr>
          <w:p w14:paraId="26DEC536" w14:textId="77777777" w:rsidR="001201BA" w:rsidRPr="00242667" w:rsidRDefault="001201BA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690" w:type="dxa"/>
          </w:tcPr>
          <w:p w14:paraId="4B405DBE" w14:textId="77777777" w:rsidR="001201BA" w:rsidRPr="00242667" w:rsidRDefault="001201BA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690" w:type="dxa"/>
          </w:tcPr>
          <w:p w14:paraId="7F59138B" w14:textId="77777777" w:rsidR="001201BA" w:rsidRPr="00242667" w:rsidRDefault="001201BA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690" w:type="dxa"/>
          </w:tcPr>
          <w:p w14:paraId="174FAD51" w14:textId="77777777" w:rsidR="001201BA" w:rsidRPr="00242667" w:rsidRDefault="001201BA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691" w:type="dxa"/>
          </w:tcPr>
          <w:p w14:paraId="19964A44" w14:textId="0548369B" w:rsidR="001201BA" w:rsidRPr="00242667" w:rsidRDefault="001201BA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C07F50" w:rsidRPr="003E3E60" w14:paraId="5CBE3B57" w14:textId="77777777" w:rsidTr="00C07F50">
        <w:trPr>
          <w:trHeight w:val="510"/>
          <w:jc w:val="center"/>
        </w:trPr>
        <w:tc>
          <w:tcPr>
            <w:tcW w:w="4815" w:type="dxa"/>
            <w:gridSpan w:val="8"/>
            <w:shd w:val="clear" w:color="auto" w:fill="D9D9D9" w:themeFill="background1" w:themeFillShade="D9"/>
            <w:vAlign w:val="center"/>
          </w:tcPr>
          <w:p w14:paraId="5337ED66" w14:textId="3465E353" w:rsidR="00C07F50" w:rsidRPr="00242667" w:rsidRDefault="00C07F50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C07F50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>W prz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 xml:space="preserve">ypadku nieposiadania nr PESEL, </w:t>
            </w:r>
            <w:r w:rsidRPr="00C07F50">
              <w:rPr>
                <w:rFonts w:asciiTheme="minorHAnsi" w:eastAsia="Times New Roman" w:hAnsiTheme="minorHAnsi" w:cstheme="minorHAnsi"/>
                <w:b/>
                <w:color w:val="000000"/>
                <w:sz w:val="20"/>
                <w:lang w:eastAsia="pl-PL"/>
              </w:rPr>
              <w:t>proszę wpisać typ i numer dokumentu potwierdzającego tożsamość</w:t>
            </w:r>
          </w:p>
        </w:tc>
        <w:tc>
          <w:tcPr>
            <w:tcW w:w="4615" w:type="dxa"/>
            <w:gridSpan w:val="7"/>
            <w:shd w:val="clear" w:color="auto" w:fill="auto"/>
            <w:vAlign w:val="center"/>
          </w:tcPr>
          <w:p w14:paraId="3F41DCBE" w14:textId="6946910F" w:rsidR="00C07F50" w:rsidRPr="00242667" w:rsidRDefault="00C07F50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9E1CED" w:rsidRPr="003E3E60" w14:paraId="0B6B3A61" w14:textId="77777777" w:rsidTr="001201BA">
        <w:trPr>
          <w:trHeight w:val="284"/>
          <w:jc w:val="center"/>
        </w:trPr>
        <w:tc>
          <w:tcPr>
            <w:tcW w:w="1838" w:type="dxa"/>
            <w:gridSpan w:val="2"/>
            <w:shd w:val="clear" w:color="auto" w:fill="D9D9D9" w:themeFill="background1" w:themeFillShade="D9"/>
            <w:vAlign w:val="center"/>
          </w:tcPr>
          <w:p w14:paraId="44C5B46D" w14:textId="5A355B8C" w:rsidR="009E1CED" w:rsidRPr="00341B4D" w:rsidRDefault="009E1CED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Obywatelstwo</w:t>
            </w:r>
          </w:p>
        </w:tc>
        <w:tc>
          <w:tcPr>
            <w:tcW w:w="7592" w:type="dxa"/>
            <w:gridSpan w:val="13"/>
          </w:tcPr>
          <w:p w14:paraId="0B99A534" w14:textId="31091154" w:rsidR="002F7F14" w:rsidRPr="002F7F14" w:rsidRDefault="002F7F14" w:rsidP="002F7F14">
            <w:pPr>
              <w:spacing w:after="0" w:line="240" w:lineRule="auto"/>
              <w:ind w:firstLine="0"/>
              <w:jc w:val="left"/>
              <w:rPr>
                <w:rFonts w:asciiTheme="minorHAnsi" w:hAnsiTheme="minorHAnsi" w:cstheme="minorHAnsi"/>
              </w:rPr>
            </w:pPr>
            <w:r w:rsidRPr="002F7F14">
              <w:rPr>
                <w:rFonts w:asciiTheme="minorHAnsi" w:hAnsiTheme="minorHAnsi" w:cstheme="minorHAnsi"/>
                <w:sz w:val="32"/>
              </w:rPr>
              <w:sym w:font="Symbol" w:char="F0FF"/>
            </w:r>
            <w:r w:rsidRPr="002F7F14">
              <w:rPr>
                <w:rFonts w:asciiTheme="minorHAnsi" w:hAnsiTheme="minorHAnsi" w:cstheme="minorHAnsi"/>
              </w:rPr>
              <w:t xml:space="preserve"> Obywatelstwo polskie</w:t>
            </w:r>
          </w:p>
          <w:p w14:paraId="20638626" w14:textId="0E281C66" w:rsidR="002F7F14" w:rsidRPr="002F7F14" w:rsidRDefault="002F7F14" w:rsidP="002F7F14">
            <w:pPr>
              <w:spacing w:after="0" w:line="240" w:lineRule="auto"/>
              <w:ind w:firstLine="0"/>
              <w:jc w:val="left"/>
              <w:rPr>
                <w:rFonts w:asciiTheme="minorHAnsi" w:hAnsiTheme="minorHAnsi" w:cstheme="minorHAnsi"/>
              </w:rPr>
            </w:pPr>
            <w:r w:rsidRPr="002F7F14">
              <w:rPr>
                <w:rFonts w:asciiTheme="minorHAnsi" w:hAnsiTheme="minorHAnsi" w:cstheme="minorHAnsi"/>
                <w:sz w:val="32"/>
              </w:rPr>
              <w:sym w:font="Symbol" w:char="F0FF"/>
            </w:r>
            <w:r w:rsidRPr="002F7F14">
              <w:rPr>
                <w:rFonts w:asciiTheme="minorHAnsi" w:hAnsiTheme="minorHAnsi" w:cstheme="minorHAnsi"/>
              </w:rPr>
              <w:t xml:space="preserve"> Brak polskiego obywatelstwa - obywatel kraju UE</w:t>
            </w:r>
          </w:p>
          <w:p w14:paraId="6FA7977B" w14:textId="182D1E1A" w:rsidR="00A05B24" w:rsidRPr="00242667" w:rsidRDefault="002F7F14" w:rsidP="003E3E60">
            <w:pPr>
              <w:spacing w:after="0" w:line="240" w:lineRule="auto"/>
              <w:ind w:firstLine="0"/>
              <w:jc w:val="left"/>
              <w:rPr>
                <w:rFonts w:asciiTheme="minorHAnsi" w:hAnsiTheme="minorHAnsi" w:cstheme="minorHAnsi"/>
              </w:rPr>
            </w:pPr>
            <w:r w:rsidRPr="002F7F14">
              <w:rPr>
                <w:rFonts w:asciiTheme="minorHAnsi" w:hAnsiTheme="minorHAnsi" w:cstheme="minorHAnsi"/>
                <w:sz w:val="32"/>
              </w:rPr>
              <w:sym w:font="Symbol" w:char="F0FF"/>
            </w:r>
            <w:r w:rsidRPr="002F7F14">
              <w:rPr>
                <w:rFonts w:asciiTheme="minorHAnsi" w:hAnsiTheme="minorHAnsi" w:cstheme="minorHAnsi"/>
                <w:sz w:val="32"/>
              </w:rPr>
              <w:t xml:space="preserve"> </w:t>
            </w:r>
            <w:r w:rsidRPr="002F7F14">
              <w:rPr>
                <w:rFonts w:asciiTheme="minorHAnsi" w:hAnsiTheme="minorHAnsi" w:cstheme="minorHAnsi"/>
              </w:rPr>
              <w:t>Brak polskiego obywatelstwa lub UE - obywatel kraju spoza UE/bezpaństwowiec</w:t>
            </w:r>
          </w:p>
        </w:tc>
      </w:tr>
      <w:tr w:rsidR="00C07F50" w:rsidRPr="003E3E60" w14:paraId="5C9FDCDA" w14:textId="77777777" w:rsidTr="001201BA">
        <w:trPr>
          <w:trHeight w:val="284"/>
          <w:jc w:val="center"/>
        </w:trPr>
        <w:tc>
          <w:tcPr>
            <w:tcW w:w="1838" w:type="dxa"/>
            <w:gridSpan w:val="2"/>
            <w:shd w:val="clear" w:color="auto" w:fill="D9D9D9" w:themeFill="background1" w:themeFillShade="D9"/>
            <w:vAlign w:val="center"/>
          </w:tcPr>
          <w:p w14:paraId="2628C40B" w14:textId="2A946C5A" w:rsidR="00C07F50" w:rsidRPr="00341B4D" w:rsidRDefault="00C07F50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Data urodzenia</w:t>
            </w:r>
          </w:p>
        </w:tc>
        <w:tc>
          <w:tcPr>
            <w:tcW w:w="7592" w:type="dxa"/>
            <w:gridSpan w:val="13"/>
          </w:tcPr>
          <w:p w14:paraId="04F5969E" w14:textId="77777777" w:rsidR="00C07F50" w:rsidRPr="002F7F14" w:rsidRDefault="00C07F50" w:rsidP="002F7F14">
            <w:pPr>
              <w:spacing w:after="0" w:line="240" w:lineRule="auto"/>
              <w:ind w:firstLine="0"/>
              <w:jc w:val="left"/>
              <w:rPr>
                <w:rFonts w:asciiTheme="minorHAnsi" w:hAnsiTheme="minorHAnsi" w:cstheme="minorHAnsi"/>
                <w:sz w:val="32"/>
              </w:rPr>
            </w:pPr>
          </w:p>
        </w:tc>
      </w:tr>
      <w:tr w:rsidR="003E3E60" w:rsidRPr="003E3E60" w14:paraId="533C14B5" w14:textId="77777777" w:rsidTr="001201BA">
        <w:trPr>
          <w:trHeight w:val="284"/>
          <w:jc w:val="center"/>
        </w:trPr>
        <w:tc>
          <w:tcPr>
            <w:tcW w:w="1838" w:type="dxa"/>
            <w:gridSpan w:val="2"/>
            <w:shd w:val="clear" w:color="auto" w:fill="D9D9D9" w:themeFill="background1" w:themeFillShade="D9"/>
            <w:vAlign w:val="center"/>
          </w:tcPr>
          <w:p w14:paraId="6681E50A" w14:textId="77777777" w:rsidR="003E3E60" w:rsidRPr="00341B4D" w:rsidRDefault="00432251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Wyksztalcenie</w:t>
            </w:r>
          </w:p>
        </w:tc>
        <w:tc>
          <w:tcPr>
            <w:tcW w:w="7592" w:type="dxa"/>
            <w:gridSpan w:val="13"/>
          </w:tcPr>
          <w:p w14:paraId="203CB017" w14:textId="5627C1DE" w:rsidR="003E3E60" w:rsidRPr="00242667" w:rsidRDefault="00432251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2F7F14">
              <w:rPr>
                <w:rFonts w:asciiTheme="minorHAnsi" w:hAnsiTheme="minorHAnsi" w:cstheme="minorHAnsi"/>
                <w:sz w:val="32"/>
              </w:rPr>
              <w:sym w:font="Symbol" w:char="F0FF"/>
            </w:r>
            <w:r w:rsidRPr="00242667">
              <w:rPr>
                <w:rFonts w:asciiTheme="minorHAnsi" w:hAnsiTheme="minorHAnsi" w:cstheme="minorHAnsi"/>
              </w:rPr>
              <w:t xml:space="preserve"> </w:t>
            </w:r>
            <w:r w:rsidR="009E1CED" w:rsidRPr="00242667">
              <w:rPr>
                <w:rFonts w:asciiTheme="minorHAnsi" w:hAnsiTheme="minorHAnsi" w:cstheme="minorHAnsi"/>
              </w:rPr>
              <w:t>średnie I stopnia lub niższe</w:t>
            </w:r>
            <w:r w:rsidRPr="00242667">
              <w:rPr>
                <w:rFonts w:asciiTheme="minorHAnsi" w:hAnsiTheme="minorHAnsi" w:cstheme="minorHAnsi"/>
              </w:rPr>
              <w:t xml:space="preserve">   </w:t>
            </w:r>
            <w:r w:rsidRPr="002F7F14">
              <w:rPr>
                <w:rFonts w:asciiTheme="minorHAnsi" w:hAnsiTheme="minorHAnsi" w:cstheme="minorHAnsi"/>
                <w:sz w:val="32"/>
              </w:rPr>
              <w:sym w:font="Symbol" w:char="F0FF"/>
            </w:r>
            <w:r w:rsidRPr="00242667">
              <w:rPr>
                <w:rFonts w:asciiTheme="minorHAnsi" w:hAnsiTheme="minorHAnsi" w:cstheme="minorHAnsi"/>
              </w:rPr>
              <w:t xml:space="preserve"> </w:t>
            </w:r>
            <w:r w:rsidR="009E1CED" w:rsidRPr="00242667">
              <w:rPr>
                <w:rFonts w:asciiTheme="minorHAnsi" w:hAnsiTheme="minorHAnsi" w:cstheme="minorHAnsi"/>
              </w:rPr>
              <w:t>ponadgimnazjalne lub policealne</w:t>
            </w:r>
            <w:r w:rsidRPr="00242667">
              <w:rPr>
                <w:rFonts w:asciiTheme="minorHAnsi" w:hAnsiTheme="minorHAnsi" w:cstheme="minorHAnsi"/>
              </w:rPr>
              <w:t xml:space="preserve">      </w:t>
            </w:r>
            <w:r w:rsidRPr="002F7F14">
              <w:rPr>
                <w:rFonts w:asciiTheme="minorHAnsi" w:hAnsiTheme="minorHAnsi" w:cstheme="minorHAnsi"/>
                <w:sz w:val="32"/>
              </w:rPr>
              <w:sym w:font="Symbol" w:char="F0FF"/>
            </w:r>
            <w:r w:rsidRPr="00242667">
              <w:rPr>
                <w:rFonts w:asciiTheme="minorHAnsi" w:hAnsiTheme="minorHAnsi" w:cstheme="minorHAnsi"/>
              </w:rPr>
              <w:t xml:space="preserve"> wyższe</w:t>
            </w:r>
          </w:p>
        </w:tc>
      </w:tr>
      <w:tr w:rsidR="00A94D7E" w:rsidRPr="003E3E60" w14:paraId="7ADE360E" w14:textId="77777777" w:rsidTr="00341B4D">
        <w:trPr>
          <w:trHeight w:val="414"/>
          <w:jc w:val="center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42F33FFE" w14:textId="77777777" w:rsidR="00A94D7E" w:rsidRPr="00341B4D" w:rsidRDefault="00A94D7E" w:rsidP="00A94D7E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341B4D">
              <w:rPr>
                <w:rFonts w:eastAsia="Times New Roman" w:cs="Calibri"/>
                <w:b/>
                <w:color w:val="000000"/>
                <w:lang w:eastAsia="pl-PL"/>
              </w:rPr>
              <w:t>Dane adresowe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  <w:vAlign w:val="center"/>
          </w:tcPr>
          <w:p w14:paraId="08EABDC1" w14:textId="6023635C" w:rsidR="00A94D7E" w:rsidRPr="00341B4D" w:rsidRDefault="009E1CED" w:rsidP="003E3E60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341B4D">
              <w:rPr>
                <w:rFonts w:eastAsia="Times New Roman" w:cs="Calibri"/>
                <w:b/>
                <w:color w:val="000000"/>
                <w:lang w:eastAsia="pl-PL"/>
              </w:rPr>
              <w:t>Miejscowość</w:t>
            </w:r>
          </w:p>
        </w:tc>
        <w:tc>
          <w:tcPr>
            <w:tcW w:w="5607" w:type="dxa"/>
            <w:gridSpan w:val="10"/>
          </w:tcPr>
          <w:p w14:paraId="307E5DB8" w14:textId="77777777" w:rsidR="00A94D7E" w:rsidRPr="003E3E60" w:rsidRDefault="00A94D7E" w:rsidP="003E3E60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A94D7E" w:rsidRPr="003E3E60" w14:paraId="5C222A74" w14:textId="77777777" w:rsidTr="00341B4D">
        <w:trPr>
          <w:trHeight w:val="414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39CCAB9A" w14:textId="77777777" w:rsidR="00A94D7E" w:rsidRPr="00341B4D" w:rsidRDefault="00A94D7E" w:rsidP="003E3E60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b/>
                <w:color w:val="000000"/>
                <w:lang w:eastAsia="pl-PL"/>
              </w:rPr>
            </w:pPr>
          </w:p>
        </w:tc>
        <w:tc>
          <w:tcPr>
            <w:tcW w:w="2694" w:type="dxa"/>
            <w:gridSpan w:val="4"/>
            <w:shd w:val="clear" w:color="auto" w:fill="D9D9D9" w:themeFill="background1" w:themeFillShade="D9"/>
            <w:vAlign w:val="center"/>
          </w:tcPr>
          <w:p w14:paraId="7BDFF7CD" w14:textId="2A821C66" w:rsidR="00A94D7E" w:rsidRPr="00341B4D" w:rsidRDefault="009E1CED" w:rsidP="003E3E60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341B4D">
              <w:rPr>
                <w:b/>
                <w:szCs w:val="24"/>
              </w:rPr>
              <w:t>Kod pocztowy</w:t>
            </w:r>
          </w:p>
        </w:tc>
        <w:tc>
          <w:tcPr>
            <w:tcW w:w="5607" w:type="dxa"/>
            <w:gridSpan w:val="10"/>
          </w:tcPr>
          <w:p w14:paraId="5A3270E7" w14:textId="77777777" w:rsidR="00A94D7E" w:rsidRPr="003E3E60" w:rsidRDefault="00A94D7E" w:rsidP="003E3E60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2251" w:rsidRPr="003E3E60" w14:paraId="2588D9B1" w14:textId="77777777" w:rsidTr="001201BA">
        <w:trPr>
          <w:trHeight w:val="414"/>
          <w:jc w:val="center"/>
        </w:trPr>
        <w:tc>
          <w:tcPr>
            <w:tcW w:w="3823" w:type="dxa"/>
            <w:gridSpan w:val="5"/>
            <w:shd w:val="clear" w:color="auto" w:fill="D9D9D9" w:themeFill="background1" w:themeFillShade="D9"/>
            <w:vAlign w:val="center"/>
          </w:tcPr>
          <w:p w14:paraId="25C38A7F" w14:textId="77777777" w:rsidR="00432251" w:rsidRPr="00341B4D" w:rsidRDefault="00432251" w:rsidP="002C7F26">
            <w:pPr>
              <w:spacing w:after="0"/>
              <w:ind w:firstLine="0"/>
              <w:jc w:val="left"/>
              <w:rPr>
                <w:b/>
                <w:szCs w:val="24"/>
              </w:rPr>
            </w:pPr>
            <w:r w:rsidRPr="00341B4D">
              <w:rPr>
                <w:b/>
                <w:szCs w:val="24"/>
              </w:rPr>
              <w:t>Telefon kontaktowy</w:t>
            </w:r>
          </w:p>
        </w:tc>
        <w:tc>
          <w:tcPr>
            <w:tcW w:w="5607" w:type="dxa"/>
            <w:gridSpan w:val="10"/>
          </w:tcPr>
          <w:p w14:paraId="59A4E242" w14:textId="77777777" w:rsidR="00432251" w:rsidRPr="003E3E60" w:rsidRDefault="00432251" w:rsidP="003E3E60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2251" w:rsidRPr="003E3E60" w14:paraId="7A2B8FC0" w14:textId="77777777" w:rsidTr="001201BA">
        <w:trPr>
          <w:trHeight w:val="414"/>
          <w:jc w:val="center"/>
        </w:trPr>
        <w:tc>
          <w:tcPr>
            <w:tcW w:w="3823" w:type="dxa"/>
            <w:gridSpan w:val="5"/>
            <w:shd w:val="clear" w:color="auto" w:fill="D9D9D9" w:themeFill="background1" w:themeFillShade="D9"/>
            <w:vAlign w:val="center"/>
          </w:tcPr>
          <w:p w14:paraId="0E141B5E" w14:textId="77777777" w:rsidR="00432251" w:rsidRPr="00341B4D" w:rsidRDefault="00432251" w:rsidP="002C7F26">
            <w:pPr>
              <w:spacing w:after="0"/>
              <w:ind w:firstLine="0"/>
              <w:jc w:val="left"/>
              <w:rPr>
                <w:b/>
                <w:szCs w:val="24"/>
              </w:rPr>
            </w:pPr>
            <w:r w:rsidRPr="00341B4D">
              <w:rPr>
                <w:b/>
                <w:szCs w:val="24"/>
              </w:rPr>
              <w:t>E-mail</w:t>
            </w:r>
          </w:p>
        </w:tc>
        <w:tc>
          <w:tcPr>
            <w:tcW w:w="5607" w:type="dxa"/>
            <w:gridSpan w:val="10"/>
          </w:tcPr>
          <w:p w14:paraId="346AA43D" w14:textId="77777777" w:rsidR="00432251" w:rsidRPr="003E3E60" w:rsidRDefault="00432251" w:rsidP="003E3E60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2251" w:rsidRPr="003E3E60" w14:paraId="5FD87FB4" w14:textId="77777777" w:rsidTr="001201BA">
        <w:trPr>
          <w:trHeight w:val="772"/>
          <w:jc w:val="center"/>
        </w:trPr>
        <w:tc>
          <w:tcPr>
            <w:tcW w:w="3823" w:type="dxa"/>
            <w:gridSpan w:val="5"/>
            <w:shd w:val="clear" w:color="auto" w:fill="D9D9D9" w:themeFill="background1" w:themeFillShade="D9"/>
            <w:vAlign w:val="center"/>
          </w:tcPr>
          <w:p w14:paraId="3625AF98" w14:textId="25430632" w:rsidR="00432251" w:rsidRPr="00341B4D" w:rsidRDefault="009E1CED" w:rsidP="003E3E60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341B4D">
              <w:rPr>
                <w:b/>
                <w:highlight w:val="lightGray"/>
              </w:rPr>
              <w:t>Osoba obcego pochodzenia</w:t>
            </w:r>
          </w:p>
        </w:tc>
        <w:tc>
          <w:tcPr>
            <w:tcW w:w="5607" w:type="dxa"/>
            <w:gridSpan w:val="10"/>
            <w:shd w:val="clear" w:color="auto" w:fill="auto"/>
          </w:tcPr>
          <w:p w14:paraId="5ECE2392" w14:textId="130F2B59" w:rsidR="00432251" w:rsidRDefault="00432251" w:rsidP="003E3E60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 w:rsidR="009E1CED">
              <w:t>TAK</w:t>
            </w:r>
          </w:p>
          <w:p w14:paraId="25379193" w14:textId="5C8EE3B3" w:rsidR="00432251" w:rsidRPr="00432251" w:rsidRDefault="00432251" w:rsidP="00432251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 w:rsidR="009E1CED">
              <w:t>NIE</w:t>
            </w:r>
          </w:p>
        </w:tc>
      </w:tr>
      <w:tr w:rsidR="001E3DCC" w:rsidRPr="003E3E60" w14:paraId="32382BBB" w14:textId="77777777" w:rsidTr="001201BA">
        <w:trPr>
          <w:trHeight w:val="284"/>
          <w:jc w:val="center"/>
        </w:trPr>
        <w:tc>
          <w:tcPr>
            <w:tcW w:w="3823" w:type="dxa"/>
            <w:gridSpan w:val="5"/>
            <w:shd w:val="clear" w:color="auto" w:fill="D9D9D9" w:themeFill="background1" w:themeFillShade="D9"/>
            <w:vAlign w:val="center"/>
          </w:tcPr>
          <w:p w14:paraId="0FA80B4A" w14:textId="546DACA8" w:rsidR="001E3DCC" w:rsidRPr="00341B4D" w:rsidRDefault="009E1CED" w:rsidP="001E3DC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341B4D">
              <w:rPr>
                <w:b/>
              </w:rPr>
              <w:t>O</w:t>
            </w:r>
            <w:r w:rsidR="001E3DCC" w:rsidRPr="00341B4D">
              <w:rPr>
                <w:b/>
              </w:rPr>
              <w:t xml:space="preserve">soba </w:t>
            </w:r>
            <w:r w:rsidRPr="00341B4D">
              <w:rPr>
                <w:b/>
              </w:rPr>
              <w:t>państwa trzeciego</w:t>
            </w:r>
          </w:p>
        </w:tc>
        <w:tc>
          <w:tcPr>
            <w:tcW w:w="5607" w:type="dxa"/>
            <w:gridSpan w:val="10"/>
          </w:tcPr>
          <w:p w14:paraId="3CC5C2C4" w14:textId="46D3C63B" w:rsidR="001E3DCC" w:rsidRDefault="001E3DCC" w:rsidP="002C7F26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 w:rsidR="009E1CED">
              <w:t>TAK</w:t>
            </w:r>
          </w:p>
          <w:p w14:paraId="09CDAB7A" w14:textId="096CFA32" w:rsidR="001E3DCC" w:rsidRPr="00432251" w:rsidRDefault="001E3DCC" w:rsidP="002C7F26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 w:rsidR="009E1CED">
              <w:t>NIE</w:t>
            </w:r>
          </w:p>
        </w:tc>
      </w:tr>
      <w:tr w:rsidR="00934DBC" w:rsidRPr="003E3E60" w14:paraId="4E83A785" w14:textId="77777777" w:rsidTr="001201BA">
        <w:trPr>
          <w:trHeight w:val="284"/>
          <w:jc w:val="center"/>
        </w:trPr>
        <w:tc>
          <w:tcPr>
            <w:tcW w:w="3823" w:type="dxa"/>
            <w:gridSpan w:val="5"/>
            <w:shd w:val="clear" w:color="auto" w:fill="D9D9D9" w:themeFill="background1" w:themeFillShade="D9"/>
            <w:vAlign w:val="center"/>
          </w:tcPr>
          <w:p w14:paraId="1C4DA2B6" w14:textId="2493571A" w:rsidR="00934DBC" w:rsidRPr="00341B4D" w:rsidRDefault="00934DBC" w:rsidP="001E3DCC">
            <w:pPr>
              <w:spacing w:after="0" w:line="240" w:lineRule="auto"/>
              <w:ind w:firstLine="0"/>
              <w:jc w:val="left"/>
              <w:rPr>
                <w:b/>
              </w:rPr>
            </w:pPr>
            <w:r w:rsidRPr="00341B4D">
              <w:rPr>
                <w:b/>
              </w:rPr>
              <w:t>Osoba należąca do mniejszości narodowej lub etnicznej</w:t>
            </w:r>
            <w:r w:rsidR="002F7F14" w:rsidRPr="00341B4D">
              <w:rPr>
                <w:b/>
              </w:rPr>
              <w:t xml:space="preserve"> (w tym społeczności marginalizowanej)</w:t>
            </w:r>
          </w:p>
        </w:tc>
        <w:tc>
          <w:tcPr>
            <w:tcW w:w="5607" w:type="dxa"/>
            <w:gridSpan w:val="10"/>
          </w:tcPr>
          <w:p w14:paraId="6594F18B" w14:textId="77777777" w:rsidR="005E7706" w:rsidRDefault="005E7706" w:rsidP="005E7706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>
              <w:t>TAK</w:t>
            </w:r>
          </w:p>
          <w:p w14:paraId="6D39272B" w14:textId="77777777" w:rsidR="005E7706" w:rsidRDefault="005E7706" w:rsidP="005E7706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>
              <w:t>NIE</w:t>
            </w:r>
          </w:p>
          <w:p w14:paraId="6967CF2C" w14:textId="3E0E38FA" w:rsidR="005E7706" w:rsidRPr="005E7706" w:rsidRDefault="005E7706" w:rsidP="005E7706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>
              <w:t>ODMOWA PODANIA INFORMACJI</w:t>
            </w:r>
          </w:p>
        </w:tc>
      </w:tr>
      <w:tr w:rsidR="005E7706" w:rsidRPr="003E3E60" w14:paraId="5802BAAA" w14:textId="77777777" w:rsidTr="001201BA">
        <w:trPr>
          <w:trHeight w:val="284"/>
          <w:jc w:val="center"/>
        </w:trPr>
        <w:tc>
          <w:tcPr>
            <w:tcW w:w="3823" w:type="dxa"/>
            <w:gridSpan w:val="5"/>
            <w:shd w:val="clear" w:color="auto" w:fill="D9D9D9" w:themeFill="background1" w:themeFillShade="D9"/>
            <w:vAlign w:val="center"/>
          </w:tcPr>
          <w:p w14:paraId="62C55004" w14:textId="4349BE82" w:rsidR="005E7706" w:rsidRPr="00341B4D" w:rsidRDefault="005E7706" w:rsidP="001E3DCC">
            <w:pPr>
              <w:spacing w:after="0" w:line="240" w:lineRule="auto"/>
              <w:ind w:firstLine="0"/>
              <w:jc w:val="left"/>
              <w:rPr>
                <w:b/>
              </w:rPr>
            </w:pPr>
            <w:r w:rsidRPr="00341B4D">
              <w:rPr>
                <w:b/>
              </w:rPr>
              <w:t>Osoba bezdomna lub dotknięta wykluczeniem z dostępu do mieszkań</w:t>
            </w:r>
          </w:p>
        </w:tc>
        <w:tc>
          <w:tcPr>
            <w:tcW w:w="5607" w:type="dxa"/>
            <w:gridSpan w:val="10"/>
          </w:tcPr>
          <w:p w14:paraId="56D8D5AE" w14:textId="77777777" w:rsidR="005E7706" w:rsidRDefault="005E7706" w:rsidP="005E7706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>
              <w:t>TAK</w:t>
            </w:r>
          </w:p>
          <w:p w14:paraId="469B89D0" w14:textId="71C124CB" w:rsidR="005E7706" w:rsidRPr="005E7706" w:rsidRDefault="005E7706" w:rsidP="002C7F26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>
              <w:t>NIE</w:t>
            </w:r>
          </w:p>
        </w:tc>
      </w:tr>
      <w:tr w:rsidR="005E7706" w:rsidRPr="003E3E60" w14:paraId="4B09914F" w14:textId="77777777" w:rsidTr="001201BA">
        <w:trPr>
          <w:trHeight w:val="284"/>
          <w:jc w:val="center"/>
        </w:trPr>
        <w:tc>
          <w:tcPr>
            <w:tcW w:w="3823" w:type="dxa"/>
            <w:gridSpan w:val="5"/>
            <w:shd w:val="clear" w:color="auto" w:fill="D9D9D9" w:themeFill="background1" w:themeFillShade="D9"/>
            <w:vAlign w:val="center"/>
          </w:tcPr>
          <w:p w14:paraId="10B1C0F0" w14:textId="476DAECE" w:rsidR="005E7706" w:rsidRPr="00341B4D" w:rsidRDefault="005E7706" w:rsidP="001E3DCC">
            <w:pPr>
              <w:spacing w:after="0" w:line="240" w:lineRule="auto"/>
              <w:ind w:firstLine="0"/>
              <w:jc w:val="left"/>
              <w:rPr>
                <w:b/>
              </w:rPr>
            </w:pPr>
            <w:r w:rsidRPr="00341B4D">
              <w:rPr>
                <w:b/>
              </w:rPr>
              <w:t>Osoba z niepełnosprawnościami</w:t>
            </w:r>
          </w:p>
        </w:tc>
        <w:tc>
          <w:tcPr>
            <w:tcW w:w="5607" w:type="dxa"/>
            <w:gridSpan w:val="10"/>
          </w:tcPr>
          <w:p w14:paraId="5ADB01A9" w14:textId="77777777" w:rsidR="005E7706" w:rsidRDefault="005E7706" w:rsidP="005E7706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>
              <w:t>TAK</w:t>
            </w:r>
          </w:p>
          <w:p w14:paraId="1EDB9493" w14:textId="77777777" w:rsidR="005E7706" w:rsidRDefault="005E7706" w:rsidP="005E7706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>
              <w:t>NIE</w:t>
            </w:r>
          </w:p>
          <w:p w14:paraId="0E43686B" w14:textId="68DF9F9F" w:rsidR="005E7706" w:rsidRPr="0025297C" w:rsidRDefault="005E7706" w:rsidP="005E7706">
            <w:pPr>
              <w:spacing w:after="0" w:line="240" w:lineRule="auto"/>
              <w:ind w:firstLine="0"/>
              <w:jc w:val="left"/>
              <w:rPr>
                <w:sz w:val="32"/>
              </w:rPr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>
              <w:t>ODMOWA PODANIA INFORMACJI</w:t>
            </w:r>
          </w:p>
        </w:tc>
      </w:tr>
      <w:tr w:rsidR="001201BA" w:rsidRPr="003E3E60" w14:paraId="7BE9A4B7" w14:textId="77777777" w:rsidTr="001201BA">
        <w:trPr>
          <w:trHeight w:val="390"/>
          <w:jc w:val="center"/>
        </w:trPr>
        <w:tc>
          <w:tcPr>
            <w:tcW w:w="3823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14:paraId="1BD9768D" w14:textId="77777777" w:rsidR="00341B4D" w:rsidRPr="00341B4D" w:rsidRDefault="001201BA" w:rsidP="001E3DCC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Status na rynku pracy w chwili przystąpienia do projektu</w:t>
            </w:r>
            <w:r w:rsidR="00154403"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 xml:space="preserve">. </w:t>
            </w:r>
          </w:p>
          <w:p w14:paraId="2FF2788E" w14:textId="00A5CA9B" w:rsidR="001201BA" w:rsidRPr="00341B4D" w:rsidRDefault="00154403" w:rsidP="001E3DCC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Jestem:</w:t>
            </w:r>
          </w:p>
        </w:tc>
        <w:tc>
          <w:tcPr>
            <w:tcW w:w="5607" w:type="dxa"/>
            <w:gridSpan w:val="10"/>
          </w:tcPr>
          <w:p w14:paraId="0407AE57" w14:textId="4D131DFE" w:rsidR="001201BA" w:rsidRDefault="001201BA" w:rsidP="002C7F26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 w:rsidR="00154403" w:rsidRPr="00A047A6">
              <w:rPr>
                <w:b/>
                <w:u w:val="single"/>
              </w:rPr>
              <w:t>osobą bezrobotną</w:t>
            </w:r>
            <w:r w:rsidRPr="00A047A6">
              <w:rPr>
                <w:b/>
                <w:u w:val="single"/>
              </w:rPr>
              <w:t>, w tym:</w:t>
            </w:r>
          </w:p>
          <w:p w14:paraId="6790A241" w14:textId="5A1EB7CD" w:rsidR="001201BA" w:rsidRPr="001201BA" w:rsidRDefault="00341B4D" w:rsidP="001201BA">
            <w:pPr>
              <w:spacing w:after="0" w:line="240" w:lineRule="auto"/>
              <w:ind w:firstLine="0"/>
              <w:jc w:val="left"/>
            </w:pPr>
            <w:r>
              <w:t xml:space="preserve">    </w:t>
            </w:r>
            <w:r w:rsidR="001201BA" w:rsidRPr="001201BA">
              <w:rPr>
                <w:sz w:val="32"/>
              </w:rPr>
              <w:sym w:font="Symbol" w:char="F0FF"/>
            </w:r>
            <w:r w:rsidR="001201BA" w:rsidRPr="001201BA">
              <w:t xml:space="preserve"> </w:t>
            </w:r>
            <w:r w:rsidR="00154403">
              <w:t>osobą długotrwale bezrobotną</w:t>
            </w:r>
          </w:p>
          <w:p w14:paraId="6C6864A3" w14:textId="6D77BDB3" w:rsidR="001201BA" w:rsidRPr="00432251" w:rsidRDefault="00341B4D" w:rsidP="0091564E">
            <w:pPr>
              <w:spacing w:after="0" w:line="240" w:lineRule="auto"/>
              <w:ind w:firstLine="0"/>
              <w:jc w:val="left"/>
            </w:pPr>
            <w:r>
              <w:t xml:space="preserve">   </w:t>
            </w:r>
            <w:r w:rsidR="001201BA">
              <w:t xml:space="preserve"> </w:t>
            </w:r>
            <w:r w:rsidR="001201BA" w:rsidRPr="001201BA">
              <w:rPr>
                <w:sz w:val="32"/>
                <w:szCs w:val="32"/>
              </w:rPr>
              <w:sym w:font="Symbol" w:char="F0FF"/>
            </w:r>
            <w:r w:rsidR="001201BA" w:rsidRPr="001201BA">
              <w:t xml:space="preserve"> inne</w:t>
            </w:r>
          </w:p>
        </w:tc>
      </w:tr>
      <w:tr w:rsidR="001201BA" w:rsidRPr="003E3E60" w14:paraId="7B50CA76" w14:textId="77777777" w:rsidTr="001201BA">
        <w:trPr>
          <w:trHeight w:val="390"/>
          <w:jc w:val="center"/>
        </w:trPr>
        <w:tc>
          <w:tcPr>
            <w:tcW w:w="3823" w:type="dxa"/>
            <w:gridSpan w:val="5"/>
            <w:vMerge/>
            <w:shd w:val="clear" w:color="auto" w:fill="D9D9D9" w:themeFill="background1" w:themeFillShade="D9"/>
            <w:vAlign w:val="center"/>
          </w:tcPr>
          <w:p w14:paraId="31E49AC0" w14:textId="77777777" w:rsidR="001201BA" w:rsidRPr="00341B4D" w:rsidRDefault="001201BA" w:rsidP="001E3DCC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5607" w:type="dxa"/>
            <w:gridSpan w:val="10"/>
          </w:tcPr>
          <w:p w14:paraId="6DC9E03E" w14:textId="12748EC7" w:rsidR="001201BA" w:rsidRPr="00341B4D" w:rsidRDefault="001201BA" w:rsidP="001201BA">
            <w:pPr>
              <w:spacing w:after="0" w:line="240" w:lineRule="auto"/>
              <w:ind w:firstLine="0"/>
              <w:jc w:val="left"/>
              <w:rPr>
                <w:b/>
              </w:rPr>
            </w:pPr>
            <w:r w:rsidRPr="00341B4D">
              <w:rPr>
                <w:sz w:val="32"/>
              </w:rPr>
              <w:sym w:font="Symbol" w:char="F0FF"/>
            </w:r>
            <w:r w:rsidRPr="00341B4D">
              <w:rPr>
                <w:b/>
                <w:sz w:val="32"/>
              </w:rPr>
              <w:t xml:space="preserve"> </w:t>
            </w:r>
            <w:r w:rsidR="00341B4D" w:rsidRPr="00A047A6">
              <w:rPr>
                <w:b/>
                <w:u w:val="single"/>
              </w:rPr>
              <w:t>osobą bierną</w:t>
            </w:r>
            <w:r w:rsidRPr="00A047A6">
              <w:rPr>
                <w:b/>
                <w:u w:val="single"/>
              </w:rPr>
              <w:t xml:space="preserve"> zawodowo</w:t>
            </w:r>
            <w:r w:rsidR="00341B4D" w:rsidRPr="00A047A6">
              <w:rPr>
                <w:b/>
                <w:u w:val="single"/>
              </w:rPr>
              <w:t>, w tym:</w:t>
            </w:r>
          </w:p>
          <w:p w14:paraId="7DE92B0E" w14:textId="1B3D9C7C" w:rsidR="00341B4D" w:rsidRDefault="00341B4D" w:rsidP="00341B4D">
            <w:pPr>
              <w:spacing w:after="0" w:line="240" w:lineRule="auto"/>
              <w:ind w:firstLine="0"/>
              <w:jc w:val="left"/>
            </w:pPr>
            <w:r>
              <w:rPr>
                <w:sz w:val="32"/>
              </w:rPr>
              <w:t xml:space="preserve">   </w:t>
            </w: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>
              <w:t>osobą nieuczestniczącą w kształceniu lub szkoleniu</w:t>
            </w:r>
          </w:p>
          <w:p w14:paraId="7525B4EA" w14:textId="55D93395" w:rsidR="00341B4D" w:rsidRDefault="00341B4D" w:rsidP="00341B4D">
            <w:pPr>
              <w:spacing w:after="0" w:line="240" w:lineRule="auto"/>
              <w:ind w:firstLine="0"/>
              <w:jc w:val="left"/>
            </w:pPr>
            <w:r>
              <w:rPr>
                <w:sz w:val="32"/>
              </w:rPr>
              <w:t xml:space="preserve">   </w:t>
            </w: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>
              <w:t>osobą ucząca się/odbywającą kształcenie</w:t>
            </w:r>
          </w:p>
          <w:p w14:paraId="2A1178B7" w14:textId="11CF87AE" w:rsidR="001201BA" w:rsidRPr="00341B4D" w:rsidRDefault="00341B4D" w:rsidP="002C7F26">
            <w:pPr>
              <w:spacing w:after="0" w:line="240" w:lineRule="auto"/>
              <w:ind w:firstLine="0"/>
              <w:jc w:val="left"/>
            </w:pPr>
            <w:r>
              <w:rPr>
                <w:sz w:val="32"/>
              </w:rPr>
              <w:t xml:space="preserve">   </w:t>
            </w:r>
            <w:r w:rsidRPr="0025297C">
              <w:rPr>
                <w:sz w:val="32"/>
              </w:rPr>
              <w:sym w:font="Symbol" w:char="F0FF"/>
            </w:r>
            <w:r w:rsidRPr="00096FE0">
              <w:rPr>
                <w:sz w:val="24"/>
                <w:szCs w:val="24"/>
              </w:rPr>
              <w:t xml:space="preserve"> </w:t>
            </w:r>
            <w:r w:rsidRPr="00096FE0">
              <w:t>inne</w:t>
            </w:r>
          </w:p>
        </w:tc>
        <w:bookmarkStart w:id="0" w:name="_GoBack"/>
        <w:bookmarkEnd w:id="0"/>
      </w:tr>
      <w:tr w:rsidR="001201BA" w:rsidRPr="003E3E60" w14:paraId="180B7D58" w14:textId="77777777" w:rsidTr="001201BA">
        <w:trPr>
          <w:trHeight w:val="390"/>
          <w:jc w:val="center"/>
        </w:trPr>
        <w:tc>
          <w:tcPr>
            <w:tcW w:w="3823" w:type="dxa"/>
            <w:gridSpan w:val="5"/>
            <w:vMerge/>
            <w:shd w:val="clear" w:color="auto" w:fill="D9D9D9" w:themeFill="background1" w:themeFillShade="D9"/>
            <w:vAlign w:val="center"/>
          </w:tcPr>
          <w:p w14:paraId="657403BB" w14:textId="77777777" w:rsidR="001201BA" w:rsidRPr="00341B4D" w:rsidRDefault="001201BA" w:rsidP="001E3DCC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5607" w:type="dxa"/>
            <w:gridSpan w:val="10"/>
          </w:tcPr>
          <w:p w14:paraId="41D6E76C" w14:textId="77777777" w:rsidR="001201BA" w:rsidRDefault="001201BA" w:rsidP="002C7F26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 w:rsidR="00341B4D" w:rsidRPr="00A047A6">
              <w:rPr>
                <w:b/>
                <w:u w:val="single"/>
              </w:rPr>
              <w:t>osobą pracującą, w tym:</w:t>
            </w:r>
          </w:p>
          <w:p w14:paraId="6F5B201D" w14:textId="393A86C0" w:rsidR="00341B4D" w:rsidRDefault="00341B4D" w:rsidP="00341B4D">
            <w:pPr>
              <w:spacing w:after="0" w:line="240" w:lineRule="auto"/>
              <w:ind w:firstLine="0"/>
              <w:jc w:val="left"/>
            </w:pPr>
            <w:r>
              <w:rPr>
                <w:sz w:val="32"/>
              </w:rPr>
              <w:t xml:space="preserve">    </w:t>
            </w: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>
              <w:rPr>
                <w:rFonts w:eastAsia="Times New Roman" w:cs="Calibri"/>
                <w:color w:val="000000"/>
                <w:lang w:eastAsia="pl-PL"/>
              </w:rPr>
              <w:t>osobą</w:t>
            </w:r>
            <w:r w:rsidRPr="002C7F26">
              <w:rPr>
                <w:rFonts w:eastAsia="Times New Roman" w:cs="Calibri"/>
                <w:color w:val="000000"/>
                <w:lang w:eastAsia="pl-PL"/>
              </w:rPr>
              <w:t xml:space="preserve"> prowadząc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Pr="002C7F26">
              <w:rPr>
                <w:rFonts w:eastAsia="Times New Roman" w:cs="Calibri"/>
                <w:color w:val="000000"/>
                <w:lang w:eastAsia="pl-PL"/>
              </w:rPr>
              <w:t xml:space="preserve"> działalność na własny rachunek</w:t>
            </w:r>
          </w:p>
          <w:p w14:paraId="15EBF60B" w14:textId="3A318EFC" w:rsidR="00341B4D" w:rsidRDefault="00341B4D" w:rsidP="00341B4D">
            <w:pPr>
              <w:spacing w:after="0" w:line="240" w:lineRule="auto"/>
              <w:ind w:firstLine="0"/>
              <w:jc w:val="left"/>
            </w:pPr>
            <w:r>
              <w:rPr>
                <w:sz w:val="32"/>
              </w:rPr>
              <w:t xml:space="preserve">    </w:t>
            </w: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 w:rsidRPr="001E3DCC">
              <w:t>osob</w:t>
            </w:r>
            <w:r>
              <w:t>ą</w:t>
            </w:r>
            <w:r w:rsidRPr="001E3DCC">
              <w:t xml:space="preserve"> pracująca w administracji rządowej</w:t>
            </w:r>
          </w:p>
          <w:p w14:paraId="184AC111" w14:textId="0B933D0D" w:rsidR="00341B4D" w:rsidRPr="002C7F26" w:rsidRDefault="00341B4D" w:rsidP="004B2C6C">
            <w:pPr>
              <w:spacing w:after="0" w:line="240" w:lineRule="auto"/>
              <w:ind w:left="497" w:hanging="497"/>
              <w:jc w:val="lef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sz w:val="32"/>
              </w:rPr>
              <w:t xml:space="preserve">    </w:t>
            </w: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 w:rsidRPr="002C7F26">
              <w:rPr>
                <w:rFonts w:eastAsia="Times New Roman" w:cs="Calibri"/>
                <w:color w:val="000000"/>
                <w:lang w:eastAsia="pl-PL"/>
              </w:rPr>
              <w:t>osoba pracując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Pr="002C7F26">
              <w:rPr>
                <w:rFonts w:eastAsia="Times New Roman" w:cs="Calibri"/>
                <w:color w:val="000000"/>
                <w:lang w:eastAsia="pl-PL"/>
              </w:rPr>
              <w:t xml:space="preserve"> w administracji samorządowej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4B2C6C">
              <w:rPr>
                <w:rFonts w:eastAsia="Times New Roman" w:cs="Calibri"/>
                <w:color w:val="000000"/>
                <w:lang w:eastAsia="pl-PL"/>
              </w:rPr>
              <w:br/>
            </w:r>
            <w:r>
              <w:rPr>
                <w:rFonts w:eastAsia="Times New Roman" w:cs="Calibri"/>
                <w:color w:val="000000"/>
                <w:lang w:eastAsia="pl-PL"/>
              </w:rPr>
              <w:t>(z wyłączeniem szkół i placówek systemu oświaty</w:t>
            </w:r>
          </w:p>
          <w:p w14:paraId="06DD5E14" w14:textId="69DF25D6" w:rsidR="00341B4D" w:rsidRDefault="00341B4D" w:rsidP="00341B4D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sz w:val="32"/>
              </w:rPr>
              <w:t xml:space="preserve">    </w:t>
            </w: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 w:rsidRPr="001E3DCC">
              <w:rPr>
                <w:rFonts w:eastAsia="Times New Roman" w:cs="Calibri"/>
                <w:color w:val="000000"/>
                <w:lang w:eastAsia="pl-PL"/>
              </w:rPr>
              <w:t>osob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Pr="001E3DCC">
              <w:rPr>
                <w:rFonts w:eastAsia="Times New Roman" w:cs="Calibri"/>
                <w:color w:val="000000"/>
                <w:lang w:eastAsia="pl-PL"/>
              </w:rPr>
              <w:t xml:space="preserve"> pracu</w:t>
            </w:r>
            <w:r>
              <w:rPr>
                <w:rFonts w:eastAsia="Times New Roman" w:cs="Calibri"/>
                <w:color w:val="000000"/>
                <w:lang w:eastAsia="pl-PL"/>
              </w:rPr>
              <w:t>jącą w organizacji pozarządowej</w:t>
            </w:r>
          </w:p>
          <w:p w14:paraId="756EE1E1" w14:textId="548D7774" w:rsidR="00341B4D" w:rsidRDefault="004B2C6C" w:rsidP="00341B4D">
            <w:pPr>
              <w:spacing w:after="0" w:line="240" w:lineRule="auto"/>
              <w:ind w:firstLine="0"/>
              <w:jc w:val="left"/>
            </w:pPr>
            <w:r>
              <w:rPr>
                <w:sz w:val="32"/>
              </w:rPr>
              <w:t xml:space="preserve">    </w:t>
            </w:r>
            <w:r w:rsidR="00341B4D" w:rsidRPr="0025297C">
              <w:rPr>
                <w:sz w:val="32"/>
              </w:rPr>
              <w:sym w:font="Symbol" w:char="F0FF"/>
            </w:r>
            <w:r w:rsidR="00341B4D">
              <w:rPr>
                <w:sz w:val="32"/>
              </w:rPr>
              <w:t xml:space="preserve"> </w:t>
            </w:r>
            <w:r w:rsidR="00341B4D" w:rsidRPr="001E3DCC">
              <w:t>o</w:t>
            </w:r>
            <w:r w:rsidR="00341B4D">
              <w:t>sobą p</w:t>
            </w:r>
            <w:r w:rsidR="00341B4D" w:rsidRPr="001E3DCC">
              <w:t>racując</w:t>
            </w:r>
            <w:r w:rsidR="00341B4D">
              <w:t>ą</w:t>
            </w:r>
            <w:r w:rsidR="00341B4D" w:rsidRPr="001E3DCC">
              <w:t xml:space="preserve"> w MMŚP</w:t>
            </w:r>
          </w:p>
          <w:p w14:paraId="39DC72EB" w14:textId="522C7900" w:rsidR="00341B4D" w:rsidRPr="001E3DCC" w:rsidRDefault="004B2C6C" w:rsidP="00341B4D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sz w:val="32"/>
              </w:rPr>
              <w:t xml:space="preserve">    </w:t>
            </w:r>
            <w:r w:rsidR="00341B4D" w:rsidRPr="0025297C">
              <w:rPr>
                <w:sz w:val="32"/>
              </w:rPr>
              <w:sym w:font="Symbol" w:char="F0FF"/>
            </w:r>
            <w:r w:rsidR="00341B4D">
              <w:rPr>
                <w:sz w:val="32"/>
              </w:rPr>
              <w:t xml:space="preserve"> </w:t>
            </w:r>
            <w:r w:rsidR="00341B4D" w:rsidRPr="001E3DCC">
              <w:rPr>
                <w:rFonts w:eastAsia="Times New Roman" w:cs="Calibri"/>
                <w:color w:val="000000"/>
                <w:lang w:eastAsia="pl-PL"/>
              </w:rPr>
              <w:t>osob</w:t>
            </w:r>
            <w:r w:rsidR="00341B4D"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 w:rsidRPr="001E3DCC">
              <w:rPr>
                <w:rFonts w:eastAsia="Times New Roman" w:cs="Calibri"/>
                <w:color w:val="000000"/>
                <w:lang w:eastAsia="pl-PL"/>
              </w:rPr>
              <w:t xml:space="preserve"> pracując</w:t>
            </w:r>
            <w:r w:rsidR="00341B4D"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 w:rsidRPr="001E3DCC">
              <w:rPr>
                <w:rFonts w:eastAsia="Times New Roman" w:cs="Calibri"/>
                <w:color w:val="000000"/>
                <w:lang w:eastAsia="pl-PL"/>
              </w:rPr>
              <w:t xml:space="preserve"> w dużym przedsiębiorstwie</w:t>
            </w:r>
          </w:p>
          <w:p w14:paraId="593176B7" w14:textId="7C4771FE" w:rsidR="00341B4D" w:rsidRDefault="004B2C6C" w:rsidP="004B2C6C">
            <w:pPr>
              <w:spacing w:after="0" w:line="240" w:lineRule="auto"/>
              <w:ind w:left="497" w:hanging="497"/>
              <w:jc w:val="lef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sz w:val="32"/>
              </w:rPr>
              <w:t xml:space="preserve">    </w:t>
            </w:r>
            <w:r w:rsidR="00341B4D" w:rsidRPr="0025297C">
              <w:rPr>
                <w:sz w:val="32"/>
              </w:rPr>
              <w:sym w:font="Symbol" w:char="F0FF"/>
            </w:r>
            <w:r w:rsidR="00341B4D">
              <w:rPr>
                <w:sz w:val="32"/>
              </w:rPr>
              <w:t xml:space="preserve"> </w:t>
            </w:r>
            <w:r w:rsidR="00341B4D">
              <w:rPr>
                <w:rFonts w:eastAsia="Times New Roman" w:cs="Calibri"/>
                <w:color w:val="000000"/>
                <w:lang w:eastAsia="pl-PL"/>
              </w:rPr>
              <w:t xml:space="preserve">osobą pracującą w podmiocie wykonującym 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       </w:t>
            </w:r>
            <w:r w:rsidR="00341B4D">
              <w:rPr>
                <w:rFonts w:eastAsia="Times New Roman" w:cs="Calibri"/>
                <w:color w:val="000000"/>
                <w:lang w:eastAsia="pl-PL"/>
              </w:rPr>
              <w:t>działalność leczniczą</w:t>
            </w:r>
          </w:p>
          <w:p w14:paraId="59A4200C" w14:textId="2A1F5CB0" w:rsidR="00341B4D" w:rsidRPr="00BA0BB9" w:rsidRDefault="004B2C6C" w:rsidP="004B2C6C">
            <w:pPr>
              <w:spacing w:after="0" w:line="240" w:lineRule="auto"/>
              <w:ind w:left="497" w:hanging="497"/>
              <w:jc w:val="left"/>
            </w:pPr>
            <w:r>
              <w:rPr>
                <w:sz w:val="32"/>
              </w:rPr>
              <w:t xml:space="preserve">    </w:t>
            </w:r>
            <w:r w:rsidR="00341B4D" w:rsidRPr="0025297C">
              <w:rPr>
                <w:sz w:val="32"/>
              </w:rPr>
              <w:sym w:font="Symbol" w:char="F0FF"/>
            </w:r>
            <w:r w:rsidR="00341B4D">
              <w:rPr>
                <w:sz w:val="32"/>
              </w:rPr>
              <w:t xml:space="preserve"> </w:t>
            </w:r>
            <w:r w:rsidR="00341B4D">
              <w:t>osob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t xml:space="preserve"> pracując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t xml:space="preserve"> w szkole lub placówce systemu </w:t>
            </w:r>
            <w:r>
              <w:t xml:space="preserve">  </w:t>
            </w:r>
            <w:r w:rsidR="00341B4D">
              <w:t>oświaty (kadra pedagogiczna)</w:t>
            </w:r>
          </w:p>
          <w:p w14:paraId="086E56D6" w14:textId="6EACAE0E" w:rsidR="00341B4D" w:rsidRDefault="004B2C6C" w:rsidP="004B2C6C">
            <w:pPr>
              <w:spacing w:after="0" w:line="240" w:lineRule="auto"/>
              <w:ind w:left="497" w:hanging="497"/>
              <w:jc w:val="left"/>
            </w:pPr>
            <w:r>
              <w:rPr>
                <w:sz w:val="32"/>
              </w:rPr>
              <w:t xml:space="preserve">    </w:t>
            </w:r>
            <w:r w:rsidR="00341B4D" w:rsidRPr="0025297C">
              <w:rPr>
                <w:sz w:val="32"/>
              </w:rPr>
              <w:sym w:font="Symbol" w:char="F0FF"/>
            </w:r>
            <w:r w:rsidR="00341B4D">
              <w:rPr>
                <w:sz w:val="32"/>
              </w:rPr>
              <w:t xml:space="preserve"> </w:t>
            </w:r>
            <w:r w:rsidR="00341B4D">
              <w:t>osob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t xml:space="preserve"> pracując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ą </w:t>
            </w:r>
            <w:r w:rsidR="00341B4D">
              <w:t xml:space="preserve">w szkole lub placówce systemu </w:t>
            </w:r>
            <w:r>
              <w:t xml:space="preserve"> </w:t>
            </w:r>
            <w:r w:rsidR="00341B4D">
              <w:t>oświaty (kadra niepedagogiczna)</w:t>
            </w:r>
          </w:p>
          <w:p w14:paraId="0C06077E" w14:textId="3B6ABA77" w:rsidR="00341B4D" w:rsidRDefault="004B2C6C" w:rsidP="004B2C6C">
            <w:pPr>
              <w:spacing w:after="0" w:line="240" w:lineRule="auto"/>
              <w:ind w:left="497" w:hanging="497"/>
              <w:jc w:val="left"/>
            </w:pPr>
            <w:r>
              <w:rPr>
                <w:sz w:val="32"/>
              </w:rPr>
              <w:t xml:space="preserve">    </w:t>
            </w:r>
            <w:r w:rsidR="00341B4D" w:rsidRPr="0025297C">
              <w:rPr>
                <w:sz w:val="32"/>
              </w:rPr>
              <w:sym w:font="Symbol" w:char="F0FF"/>
            </w:r>
            <w:r w:rsidR="00341B4D">
              <w:rPr>
                <w:sz w:val="32"/>
              </w:rPr>
              <w:t xml:space="preserve"> </w:t>
            </w:r>
            <w:r w:rsidR="00341B4D">
              <w:t>osob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t xml:space="preserve"> pracując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t xml:space="preserve"> w szkole lub placówce systemu oświaty (kadra zarządzająca)</w:t>
            </w:r>
          </w:p>
          <w:p w14:paraId="5E5A25A4" w14:textId="2A1D00CB" w:rsidR="00341B4D" w:rsidRDefault="004B2C6C" w:rsidP="00341B4D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sz w:val="32"/>
              </w:rPr>
              <w:t xml:space="preserve">    </w:t>
            </w:r>
            <w:r w:rsidR="00341B4D" w:rsidRPr="0025297C">
              <w:rPr>
                <w:sz w:val="32"/>
              </w:rPr>
              <w:sym w:font="Symbol" w:char="F0FF"/>
            </w:r>
            <w:r w:rsidR="00341B4D">
              <w:rPr>
                <w:sz w:val="32"/>
              </w:rPr>
              <w:t xml:space="preserve"> </w:t>
            </w:r>
            <w:r w:rsidR="00341B4D">
              <w:rPr>
                <w:rFonts w:eastAsia="Times New Roman" w:cs="Calibri"/>
                <w:color w:val="000000"/>
                <w:lang w:eastAsia="pl-PL"/>
              </w:rPr>
              <w:t>osob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rPr>
                <w:rFonts w:eastAsia="Times New Roman" w:cs="Calibri"/>
                <w:color w:val="000000"/>
                <w:lang w:eastAsia="pl-PL"/>
              </w:rPr>
              <w:t xml:space="preserve"> pracując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rPr>
                <w:rFonts w:eastAsia="Times New Roman" w:cs="Calibri"/>
                <w:color w:val="000000"/>
                <w:lang w:eastAsia="pl-PL"/>
              </w:rPr>
              <w:t xml:space="preserve"> na uczelni</w:t>
            </w:r>
          </w:p>
          <w:p w14:paraId="4362FF9C" w14:textId="611F9473" w:rsidR="00341B4D" w:rsidRPr="00BA0BB9" w:rsidRDefault="004B2C6C" w:rsidP="00341B4D">
            <w:pPr>
              <w:spacing w:after="0" w:line="240" w:lineRule="auto"/>
              <w:ind w:firstLine="0"/>
              <w:jc w:val="left"/>
            </w:pPr>
            <w:r>
              <w:rPr>
                <w:sz w:val="32"/>
              </w:rPr>
              <w:t xml:space="preserve">    </w:t>
            </w:r>
            <w:r w:rsidR="00341B4D" w:rsidRPr="0025297C">
              <w:rPr>
                <w:sz w:val="32"/>
              </w:rPr>
              <w:sym w:font="Symbol" w:char="F0FF"/>
            </w:r>
            <w:r w:rsidR="00341B4D">
              <w:rPr>
                <w:sz w:val="32"/>
              </w:rPr>
              <w:t xml:space="preserve"> </w:t>
            </w:r>
            <w:r w:rsidR="00341B4D">
              <w:t>osob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t xml:space="preserve"> pracując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t xml:space="preserve"> w instytucie naukowym </w:t>
            </w:r>
          </w:p>
          <w:p w14:paraId="47F4E740" w14:textId="3A2383FA" w:rsidR="00341B4D" w:rsidRDefault="004B2C6C" w:rsidP="00341B4D">
            <w:pPr>
              <w:spacing w:after="0" w:line="240" w:lineRule="auto"/>
              <w:ind w:firstLine="0"/>
              <w:jc w:val="left"/>
            </w:pPr>
            <w:r>
              <w:rPr>
                <w:sz w:val="32"/>
              </w:rPr>
              <w:t xml:space="preserve">    </w:t>
            </w:r>
            <w:r w:rsidR="00341B4D" w:rsidRPr="0025297C">
              <w:rPr>
                <w:sz w:val="32"/>
              </w:rPr>
              <w:sym w:font="Symbol" w:char="F0FF"/>
            </w:r>
            <w:r w:rsidR="00341B4D">
              <w:t xml:space="preserve"> </w:t>
            </w:r>
            <w:r>
              <w:t>osob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 w:rsidRPr="003A1D2F">
              <w:t xml:space="preserve"> pracując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 w:rsidRPr="003A1D2F">
              <w:t xml:space="preserve"> w instytucie </w:t>
            </w:r>
            <w:r w:rsidR="00341B4D">
              <w:t>badawczym</w:t>
            </w:r>
          </w:p>
          <w:p w14:paraId="19586B74" w14:textId="4487E74F" w:rsidR="00341B4D" w:rsidRDefault="004B2C6C" w:rsidP="004B2C6C">
            <w:pPr>
              <w:spacing w:after="0" w:line="240" w:lineRule="auto"/>
              <w:ind w:left="497" w:hanging="497"/>
              <w:jc w:val="left"/>
            </w:pPr>
            <w:r>
              <w:rPr>
                <w:sz w:val="32"/>
              </w:rPr>
              <w:t xml:space="preserve">    </w:t>
            </w:r>
            <w:r w:rsidR="00341B4D" w:rsidRPr="0025297C">
              <w:rPr>
                <w:sz w:val="32"/>
              </w:rPr>
              <w:sym w:font="Symbol" w:char="F0FF"/>
            </w:r>
            <w:r w:rsidR="00341B4D">
              <w:rPr>
                <w:sz w:val="32"/>
              </w:rPr>
              <w:t xml:space="preserve"> </w:t>
            </w:r>
            <w:r w:rsidR="00341B4D">
              <w:t>osob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t xml:space="preserve"> pracując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t xml:space="preserve"> w instytucie działającym w ramach Sieci Badawczej Łukasiewicz </w:t>
            </w:r>
          </w:p>
          <w:p w14:paraId="701EF583" w14:textId="3FBAAE75" w:rsidR="00341B4D" w:rsidRDefault="004B2C6C" w:rsidP="004B2C6C">
            <w:pPr>
              <w:spacing w:after="0" w:line="240" w:lineRule="auto"/>
              <w:ind w:left="497" w:hanging="497"/>
              <w:jc w:val="left"/>
            </w:pPr>
            <w:r>
              <w:rPr>
                <w:sz w:val="32"/>
              </w:rPr>
              <w:t xml:space="preserve">    </w:t>
            </w:r>
            <w:r w:rsidR="00341B4D" w:rsidRPr="0025297C">
              <w:rPr>
                <w:sz w:val="32"/>
              </w:rPr>
              <w:sym w:font="Symbol" w:char="F0FF"/>
            </w:r>
            <w:r w:rsidR="00341B4D">
              <w:rPr>
                <w:sz w:val="32"/>
              </w:rPr>
              <w:t xml:space="preserve"> </w:t>
            </w:r>
            <w:r w:rsidR="00341B4D">
              <w:t>osob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t xml:space="preserve"> pracując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t xml:space="preserve"> w międzynarodowym instytucie naukowym </w:t>
            </w:r>
          </w:p>
          <w:p w14:paraId="6EBDA184" w14:textId="177F0849" w:rsidR="00341B4D" w:rsidRDefault="004B2C6C" w:rsidP="004B2C6C">
            <w:pPr>
              <w:spacing w:after="0" w:line="240" w:lineRule="auto"/>
              <w:ind w:left="497" w:hanging="497"/>
              <w:jc w:val="left"/>
            </w:pPr>
            <w:r>
              <w:rPr>
                <w:sz w:val="32"/>
              </w:rPr>
              <w:t xml:space="preserve">    </w:t>
            </w:r>
            <w:r w:rsidR="00341B4D" w:rsidRPr="0025297C">
              <w:rPr>
                <w:sz w:val="32"/>
              </w:rPr>
              <w:sym w:font="Symbol" w:char="F0FF"/>
            </w:r>
            <w:r w:rsidR="00341B4D">
              <w:t xml:space="preserve"> </w:t>
            </w:r>
            <w:r w:rsidR="00341B4D" w:rsidRPr="003A1D2F">
              <w:t>osob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 w:rsidRPr="003A1D2F">
              <w:t xml:space="preserve"> pracując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 w:rsidRPr="003A1D2F">
              <w:t xml:space="preserve"> </w:t>
            </w:r>
            <w:r w:rsidR="00341B4D">
              <w:t xml:space="preserve">dla federacji podmiotów systemu szkolnictwa wyższego i nauki </w:t>
            </w:r>
          </w:p>
          <w:p w14:paraId="7BEA39C3" w14:textId="1E3F4E9D" w:rsidR="00341B4D" w:rsidRDefault="004B2C6C" w:rsidP="00341B4D">
            <w:pPr>
              <w:spacing w:after="0" w:line="240" w:lineRule="auto"/>
              <w:ind w:firstLine="0"/>
              <w:jc w:val="left"/>
            </w:pPr>
            <w:r>
              <w:rPr>
                <w:sz w:val="32"/>
              </w:rPr>
              <w:t xml:space="preserve">    </w:t>
            </w:r>
            <w:r w:rsidR="00341B4D" w:rsidRPr="0025297C">
              <w:rPr>
                <w:sz w:val="32"/>
              </w:rPr>
              <w:sym w:font="Symbol" w:char="F0FF"/>
            </w:r>
            <w:r w:rsidR="00341B4D">
              <w:rPr>
                <w:sz w:val="32"/>
              </w:rPr>
              <w:t xml:space="preserve"> </w:t>
            </w:r>
            <w:r w:rsidR="00341B4D">
              <w:t>osob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t xml:space="preserve"> pracując</w:t>
            </w:r>
            <w:r>
              <w:rPr>
                <w:rFonts w:eastAsia="Times New Roman" w:cs="Calibri"/>
                <w:color w:val="000000"/>
                <w:lang w:eastAsia="pl-PL"/>
              </w:rPr>
              <w:t>ą</w:t>
            </w:r>
            <w:r w:rsidR="00341B4D">
              <w:t xml:space="preserve"> na rzecz państwowej osoby prawnej </w:t>
            </w:r>
          </w:p>
          <w:p w14:paraId="2EC0084F" w14:textId="2411C27F" w:rsidR="00341B4D" w:rsidRPr="0025297C" w:rsidRDefault="004B2C6C" w:rsidP="00341B4D">
            <w:pPr>
              <w:spacing w:after="0" w:line="240" w:lineRule="auto"/>
              <w:ind w:firstLine="0"/>
              <w:jc w:val="left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341B4D" w:rsidRPr="0025297C">
              <w:rPr>
                <w:sz w:val="32"/>
              </w:rPr>
              <w:sym w:font="Symbol" w:char="F0FF"/>
            </w:r>
            <w:r w:rsidR="00341B4D">
              <w:rPr>
                <w:sz w:val="32"/>
              </w:rPr>
              <w:t xml:space="preserve"> </w:t>
            </w:r>
            <w:r w:rsidR="00341B4D">
              <w:t>inne</w:t>
            </w:r>
          </w:p>
        </w:tc>
      </w:tr>
      <w:tr w:rsidR="00F01E0E" w:rsidRPr="003E3E60" w14:paraId="5E63DAE7" w14:textId="77777777" w:rsidTr="001201BA">
        <w:trPr>
          <w:trHeight w:val="284"/>
          <w:jc w:val="center"/>
        </w:trPr>
        <w:tc>
          <w:tcPr>
            <w:tcW w:w="3823" w:type="dxa"/>
            <w:gridSpan w:val="5"/>
            <w:shd w:val="clear" w:color="auto" w:fill="D9D9D9" w:themeFill="background1" w:themeFillShade="D9"/>
            <w:vAlign w:val="center"/>
          </w:tcPr>
          <w:p w14:paraId="497C6132" w14:textId="08FE8B6B" w:rsidR="00F01E0E" w:rsidRPr="00341B4D" w:rsidRDefault="00A05B24" w:rsidP="00A05B24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W przypadku osoby pracującej należy podać wysokość docho</w:t>
            </w:r>
            <w:r w:rsidR="00F01E0E"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d</w:t>
            </w:r>
            <w:r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u</w:t>
            </w:r>
            <w:r w:rsidR="00F01E0E"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 xml:space="preserve"> przypadając</w:t>
            </w:r>
            <w:r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ego na osobę samotnie gospodarującą lub osobę w rodzinie</w:t>
            </w:r>
          </w:p>
        </w:tc>
        <w:tc>
          <w:tcPr>
            <w:tcW w:w="5607" w:type="dxa"/>
            <w:gridSpan w:val="10"/>
          </w:tcPr>
          <w:p w14:paraId="38957717" w14:textId="07089EB4" w:rsidR="00F01E0E" w:rsidRDefault="00F01E0E" w:rsidP="00F01E0E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t xml:space="preserve"> </w:t>
            </w:r>
            <w:r w:rsidRPr="00F01E0E">
              <w:t>do 400% kwoty kryterium dochodowego</w:t>
            </w:r>
          </w:p>
          <w:p w14:paraId="7BA095EC" w14:textId="77777777" w:rsidR="00F01E0E" w:rsidRDefault="00F01E0E" w:rsidP="00F01E0E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 w:rsidRPr="00F01E0E">
              <w:t>od 401</w:t>
            </w:r>
            <w:r>
              <w:t>%</w:t>
            </w:r>
            <w:r w:rsidRPr="00F01E0E">
              <w:t xml:space="preserve"> do</w:t>
            </w:r>
            <w:r>
              <w:t xml:space="preserve"> 500% kwoty kryterium dochodowego</w:t>
            </w:r>
          </w:p>
          <w:p w14:paraId="43A9A676" w14:textId="2485D26A" w:rsidR="00F01E0E" w:rsidRPr="00F01E0E" w:rsidRDefault="00F01E0E" w:rsidP="00F01E0E">
            <w:pPr>
              <w:spacing w:after="0" w:line="240" w:lineRule="auto"/>
              <w:ind w:firstLine="0"/>
              <w:jc w:val="left"/>
            </w:pPr>
            <w:r w:rsidRPr="0025297C">
              <w:rPr>
                <w:sz w:val="32"/>
              </w:rPr>
              <w:sym w:font="Symbol" w:char="F0FF"/>
            </w:r>
            <w:r>
              <w:rPr>
                <w:sz w:val="32"/>
              </w:rPr>
              <w:t xml:space="preserve"> </w:t>
            </w:r>
            <w:r>
              <w:t>powyżej 500% kwoty kryterium dochodowego</w:t>
            </w:r>
          </w:p>
        </w:tc>
      </w:tr>
      <w:tr w:rsidR="00F01E0E" w:rsidRPr="003E3E60" w14:paraId="67517461" w14:textId="77777777" w:rsidTr="001201BA">
        <w:trPr>
          <w:trHeight w:val="284"/>
          <w:jc w:val="center"/>
        </w:trPr>
        <w:tc>
          <w:tcPr>
            <w:tcW w:w="3823" w:type="dxa"/>
            <w:gridSpan w:val="5"/>
            <w:shd w:val="clear" w:color="auto" w:fill="D9D9D9" w:themeFill="background1" w:themeFillShade="D9"/>
            <w:vAlign w:val="center"/>
          </w:tcPr>
          <w:p w14:paraId="291BE995" w14:textId="3D0D1E54" w:rsidR="00F01E0E" w:rsidRPr="00341B4D" w:rsidRDefault="00A05B24" w:rsidP="00A05B24">
            <w:pPr>
              <w:spacing w:after="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341B4D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Specjalne potrzeby</w:t>
            </w:r>
          </w:p>
        </w:tc>
        <w:tc>
          <w:tcPr>
            <w:tcW w:w="5607" w:type="dxa"/>
            <w:gridSpan w:val="10"/>
          </w:tcPr>
          <w:p w14:paraId="44CE29E7" w14:textId="77777777" w:rsidR="003D2FCC" w:rsidRDefault="003D2FCC" w:rsidP="003D2FCC">
            <w:pPr>
              <w:spacing w:after="0" w:line="240" w:lineRule="auto"/>
              <w:ind w:firstLine="0"/>
              <w:jc w:val="left"/>
            </w:pPr>
          </w:p>
          <w:p w14:paraId="569762C5" w14:textId="77777777" w:rsidR="003D2FCC" w:rsidRDefault="003D2FCC" w:rsidP="003D2FCC">
            <w:pPr>
              <w:spacing w:after="0" w:line="240" w:lineRule="auto"/>
              <w:ind w:firstLine="0"/>
              <w:jc w:val="left"/>
            </w:pPr>
          </w:p>
          <w:p w14:paraId="2EDCCA81" w14:textId="77777777" w:rsidR="003D2FCC" w:rsidRPr="0025297C" w:rsidRDefault="003D2FCC" w:rsidP="003D2FCC">
            <w:pPr>
              <w:spacing w:after="0" w:line="240" w:lineRule="auto"/>
              <w:ind w:firstLine="0"/>
              <w:jc w:val="left"/>
              <w:rPr>
                <w:sz w:val="32"/>
              </w:rPr>
            </w:pPr>
          </w:p>
        </w:tc>
      </w:tr>
    </w:tbl>
    <w:p w14:paraId="5EB2D0B5" w14:textId="77777777" w:rsidR="00A77EB6" w:rsidRDefault="00A77EB6" w:rsidP="008C0E1D">
      <w:pPr>
        <w:spacing w:after="0"/>
        <w:ind w:firstLine="0"/>
        <w:rPr>
          <w:szCs w:val="24"/>
        </w:rPr>
      </w:pPr>
    </w:p>
    <w:p w14:paraId="3E426880" w14:textId="3AD920BC" w:rsidR="00242667" w:rsidRPr="00242667" w:rsidRDefault="00242667" w:rsidP="004E3AEA">
      <w:pPr>
        <w:spacing w:after="120"/>
        <w:ind w:firstLine="0"/>
        <w:rPr>
          <w:szCs w:val="24"/>
        </w:rPr>
      </w:pPr>
      <w:r w:rsidRPr="00242667">
        <w:rPr>
          <w:szCs w:val="24"/>
        </w:rPr>
        <w:t>Uprzedzona(-y) o odpowiedzialności karnej za złożenie nieprawdziwego oświadczenia lub zatajenie prawdy, niniejszym oświadczam, że dane zawarte w formularzu rekrutacyjnym są zgodne z prawdą.</w:t>
      </w:r>
    </w:p>
    <w:p w14:paraId="2E680DC4" w14:textId="36C99FEB" w:rsidR="00A05B24" w:rsidRDefault="00A05B24" w:rsidP="004E3AEA">
      <w:pPr>
        <w:spacing w:after="120"/>
        <w:ind w:firstLine="0"/>
        <w:rPr>
          <w:szCs w:val="24"/>
        </w:rPr>
      </w:pPr>
      <w:r>
        <w:rPr>
          <w:szCs w:val="24"/>
        </w:rPr>
        <w:t>D</w:t>
      </w:r>
      <w:r w:rsidRPr="00A05B24">
        <w:rPr>
          <w:szCs w:val="24"/>
        </w:rPr>
        <w:t xml:space="preserve">eklaruję udział w projekcie </w:t>
      </w:r>
      <w:r w:rsidRPr="00A05B24">
        <w:rPr>
          <w:i/>
          <w:iCs/>
          <w:szCs w:val="24"/>
        </w:rPr>
        <w:t>„Wspieramy i usamodzielniamy”</w:t>
      </w:r>
      <w:r w:rsidRPr="00A05B24">
        <w:rPr>
          <w:szCs w:val="24"/>
        </w:rPr>
        <w:t xml:space="preserve"> współfinansowanym ze środków Unii Europejskiej w ramach Programu Fundusze Europejskie dla Śląskiego 2021-2027 (Europejski Fundusz Społeczny+) oraz dobrowolnie podaję dane </w:t>
      </w:r>
      <w:r>
        <w:rPr>
          <w:szCs w:val="24"/>
        </w:rPr>
        <w:t xml:space="preserve">powyższe dane, niezbędne </w:t>
      </w:r>
      <w:r w:rsidRPr="00A05B24">
        <w:rPr>
          <w:szCs w:val="24"/>
        </w:rPr>
        <w:t>do wzięcia udziału w projekcie</w:t>
      </w:r>
      <w:r>
        <w:rPr>
          <w:szCs w:val="24"/>
        </w:rPr>
        <w:t>.</w:t>
      </w:r>
    </w:p>
    <w:p w14:paraId="76893993" w14:textId="65F925B7" w:rsidR="00A05B24" w:rsidRDefault="00B30C19" w:rsidP="00242667">
      <w:pPr>
        <w:spacing w:after="0"/>
        <w:ind w:firstLine="0"/>
        <w:rPr>
          <w:szCs w:val="24"/>
        </w:rPr>
      </w:pPr>
      <w:r>
        <w:rPr>
          <w:szCs w:val="24"/>
        </w:rPr>
        <w:t>Zobowiązuję się do przekazania informacji na temat mojej sytuacji po zakończeniu udziału w projekcie.</w:t>
      </w:r>
    </w:p>
    <w:p w14:paraId="3EA95534" w14:textId="77777777" w:rsidR="00B30C19" w:rsidRDefault="00B30C19" w:rsidP="00242667">
      <w:pPr>
        <w:spacing w:after="0"/>
        <w:ind w:firstLine="0"/>
        <w:rPr>
          <w:szCs w:val="24"/>
        </w:rPr>
      </w:pPr>
    </w:p>
    <w:p w14:paraId="09612E80" w14:textId="7008C91E" w:rsidR="00A05B24" w:rsidRDefault="00A05B24" w:rsidP="004E3AEA">
      <w:pPr>
        <w:spacing w:after="120"/>
        <w:ind w:firstLine="0"/>
        <w:rPr>
          <w:szCs w:val="24"/>
        </w:rPr>
      </w:pPr>
      <w:r w:rsidRPr="00242667">
        <w:rPr>
          <w:szCs w:val="24"/>
        </w:rPr>
        <w:t>Oświadczam, że zapoznałam/-</w:t>
      </w:r>
      <w:proofErr w:type="spellStart"/>
      <w:r w:rsidRPr="00242667">
        <w:rPr>
          <w:szCs w:val="24"/>
        </w:rPr>
        <w:t>łem</w:t>
      </w:r>
      <w:proofErr w:type="spellEnd"/>
      <w:r w:rsidRPr="00242667">
        <w:rPr>
          <w:szCs w:val="24"/>
        </w:rPr>
        <w:t xml:space="preserve"> się z klauzulami informacyjnymi RODO stanowiącymi załączniki do Regulaminu rekrutacji i uczestnictwa w projekcie, w tym klauzuli informacyjnej IZ FE SL.</w:t>
      </w:r>
    </w:p>
    <w:p w14:paraId="70419E44" w14:textId="77777777" w:rsidR="00A05B24" w:rsidRDefault="00A05B24" w:rsidP="00A05B24">
      <w:pPr>
        <w:spacing w:after="0"/>
        <w:ind w:firstLine="0"/>
        <w:rPr>
          <w:szCs w:val="24"/>
        </w:rPr>
      </w:pPr>
      <w:r w:rsidRPr="00A05B24">
        <w:rPr>
          <w:szCs w:val="24"/>
        </w:rPr>
        <w:t>Oświadczam, że zapoznałam/-</w:t>
      </w:r>
      <w:proofErr w:type="spellStart"/>
      <w:r w:rsidRPr="00A05B24">
        <w:rPr>
          <w:szCs w:val="24"/>
        </w:rPr>
        <w:t>łem</w:t>
      </w:r>
      <w:proofErr w:type="spellEnd"/>
      <w:r w:rsidRPr="00A05B24">
        <w:rPr>
          <w:szCs w:val="24"/>
        </w:rPr>
        <w:t xml:space="preserve"> się z Regulaminem rekrutacji i uczestnictwa w projekcie oraz akceptuję jego zapisy i zobowiązuję się do ich przestrzegania.</w:t>
      </w:r>
    </w:p>
    <w:p w14:paraId="70DC370C" w14:textId="77777777" w:rsidR="00B30C19" w:rsidRDefault="00B30C19" w:rsidP="00A05B24">
      <w:pPr>
        <w:spacing w:after="0"/>
        <w:ind w:firstLine="0"/>
        <w:rPr>
          <w:szCs w:val="24"/>
        </w:rPr>
      </w:pPr>
    </w:p>
    <w:p w14:paraId="4B38AB3D" w14:textId="77777777" w:rsidR="00B30C19" w:rsidRPr="00A05B24" w:rsidRDefault="00B30C19" w:rsidP="00A05B24">
      <w:pPr>
        <w:spacing w:after="0"/>
        <w:ind w:firstLine="0"/>
        <w:rPr>
          <w:szCs w:val="24"/>
        </w:rPr>
      </w:pPr>
    </w:p>
    <w:p w14:paraId="2A73B510" w14:textId="77777777" w:rsidR="00C56F5F" w:rsidRDefault="00C56F5F" w:rsidP="00242667">
      <w:pPr>
        <w:spacing w:after="0"/>
        <w:ind w:firstLine="0"/>
        <w:rPr>
          <w:szCs w:val="24"/>
        </w:rPr>
      </w:pPr>
    </w:p>
    <w:p w14:paraId="5B293121" w14:textId="77777777" w:rsidR="00A05B24" w:rsidRDefault="00A05B24" w:rsidP="00242667">
      <w:pPr>
        <w:spacing w:after="0"/>
        <w:ind w:firstLine="0"/>
        <w:rPr>
          <w:szCs w:val="24"/>
        </w:rPr>
      </w:pPr>
    </w:p>
    <w:p w14:paraId="564E9441" w14:textId="77777777" w:rsidR="00A05B24" w:rsidRDefault="00A05B24" w:rsidP="00242667">
      <w:pPr>
        <w:spacing w:after="0"/>
        <w:ind w:firstLine="0"/>
        <w:rPr>
          <w:szCs w:val="24"/>
        </w:rPr>
      </w:pPr>
    </w:p>
    <w:p w14:paraId="1F9A7694" w14:textId="77777777" w:rsidR="00A05B24" w:rsidRDefault="00A05B24" w:rsidP="00242667">
      <w:pPr>
        <w:spacing w:after="0"/>
        <w:ind w:firstLine="0"/>
        <w:rPr>
          <w:szCs w:val="24"/>
        </w:rPr>
      </w:pPr>
    </w:p>
    <w:p w14:paraId="03C3D400" w14:textId="77777777" w:rsidR="00A05B24" w:rsidRDefault="00A05B24" w:rsidP="00242667">
      <w:pPr>
        <w:spacing w:after="0"/>
        <w:ind w:firstLine="0"/>
        <w:rPr>
          <w:szCs w:val="24"/>
        </w:rPr>
      </w:pPr>
    </w:p>
    <w:p w14:paraId="1EC7591A" w14:textId="77777777" w:rsidR="00A77EB6" w:rsidRDefault="00A77EB6" w:rsidP="008C0E1D">
      <w:pPr>
        <w:spacing w:after="0"/>
        <w:ind w:firstLine="0"/>
        <w:rPr>
          <w:szCs w:val="24"/>
        </w:rPr>
      </w:pPr>
    </w:p>
    <w:p w14:paraId="60B20A9E" w14:textId="77777777" w:rsidR="008C0E1D" w:rsidRDefault="008C0E1D" w:rsidP="00B30995">
      <w:pPr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………………………………………..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…………………………………………………</w:t>
      </w:r>
    </w:p>
    <w:p w14:paraId="294E36E0" w14:textId="255674E7" w:rsidR="00066607" w:rsidRPr="008329D4" w:rsidRDefault="008C0E1D" w:rsidP="00B30995">
      <w:pPr>
        <w:spacing w:after="0" w:line="240" w:lineRule="auto"/>
        <w:ind w:firstLine="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Miejscowość, data 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="00242667">
        <w:rPr>
          <w:sz w:val="24"/>
          <w:szCs w:val="24"/>
          <w:vertAlign w:val="superscript"/>
        </w:rPr>
        <w:t xml:space="preserve">                       </w:t>
      </w:r>
      <w:r>
        <w:rPr>
          <w:sz w:val="24"/>
          <w:szCs w:val="24"/>
          <w:vertAlign w:val="superscript"/>
        </w:rPr>
        <w:t xml:space="preserve">Czytelny podpis </w:t>
      </w:r>
    </w:p>
    <w:sectPr w:rsidR="00066607" w:rsidRPr="008329D4" w:rsidSect="000D55C5">
      <w:headerReference w:type="default" r:id="rId7"/>
      <w:footerReference w:type="default" r:id="rId8"/>
      <w:pgSz w:w="11906" w:h="16838"/>
      <w:pgMar w:top="993" w:right="1418" w:bottom="737" w:left="1418" w:header="51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218C0" w14:textId="77777777" w:rsidR="00576CCF" w:rsidRDefault="00576CCF" w:rsidP="00A66F50">
      <w:pPr>
        <w:spacing w:after="0" w:line="240" w:lineRule="auto"/>
      </w:pPr>
      <w:r>
        <w:separator/>
      </w:r>
    </w:p>
  </w:endnote>
  <w:endnote w:type="continuationSeparator" w:id="0">
    <w:p w14:paraId="5BD38806" w14:textId="77777777" w:rsidR="00576CCF" w:rsidRDefault="00576CCF" w:rsidP="00A6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01DA50" w14:textId="77777777" w:rsidR="000D55C5" w:rsidRPr="00C4240F" w:rsidRDefault="000D55C5" w:rsidP="000D55C5">
    <w:pPr>
      <w:pStyle w:val="Stopka"/>
      <w:ind w:firstLine="0"/>
      <w:jc w:val="center"/>
      <w:rPr>
        <w:rFonts w:ascii="Verdana" w:hAnsi="Verdana"/>
        <w:sz w:val="14"/>
      </w:rPr>
    </w:pPr>
    <w:r>
      <w:rPr>
        <w:sz w:val="20"/>
        <w:szCs w:val="20"/>
      </w:rPr>
      <w:t xml:space="preserve">Projekt „Wspieramy i usamodzielniamy” współfinansowany przez Unię Europejską </w:t>
    </w:r>
    <w:r>
      <w:rPr>
        <w:sz w:val="20"/>
        <w:szCs w:val="20"/>
      </w:rPr>
      <w:br/>
      <w:t>w ramach Europejskiego Funduszu Społecznego+</w:t>
    </w:r>
  </w:p>
  <w:p w14:paraId="2CD1A348" w14:textId="77777777" w:rsidR="00DC4742" w:rsidRPr="00C4240F" w:rsidRDefault="00DC4742" w:rsidP="00E03A45">
    <w:pPr>
      <w:pStyle w:val="Stopka"/>
      <w:ind w:firstLine="0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6F8A4" w14:textId="77777777" w:rsidR="00576CCF" w:rsidRDefault="00576CCF" w:rsidP="00A66F50">
      <w:pPr>
        <w:spacing w:after="0" w:line="240" w:lineRule="auto"/>
      </w:pPr>
      <w:r>
        <w:separator/>
      </w:r>
    </w:p>
  </w:footnote>
  <w:footnote w:type="continuationSeparator" w:id="0">
    <w:p w14:paraId="5B478DF1" w14:textId="77777777" w:rsidR="00576CCF" w:rsidRDefault="00576CCF" w:rsidP="00A66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8DA1B" w14:textId="2B94D4FB" w:rsidR="00DC4742" w:rsidRPr="00E862FE" w:rsidRDefault="00242667" w:rsidP="00E862FE">
    <w:pPr>
      <w:pStyle w:val="Nagwek"/>
      <w:ind w:firstLine="0"/>
    </w:pPr>
    <w:r>
      <w:rPr>
        <w:noProof/>
        <w:lang w:eastAsia="pl-PL"/>
      </w:rPr>
      <w:drawing>
        <wp:inline distT="0" distB="0" distL="0" distR="0" wp14:anchorId="07BB65BF" wp14:editId="5D09A448">
          <wp:extent cx="5759450" cy="800735"/>
          <wp:effectExtent l="0" t="0" r="0" b="0"/>
          <wp:docPr id="39" name="Obraz 1" descr="F:\7.4\FE SL mono poziom\FE SL mono poziom\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braz 39" descr="F:\7.4\FE SL mono poziom\FE SL mono poziom\FE SL mono poziom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54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3"/>
    <w:multiLevelType w:val="singleLevel"/>
    <w:tmpl w:val="0415000F"/>
    <w:lvl w:ilvl="0">
      <w:start w:val="1"/>
      <w:numFmt w:val="decimal"/>
      <w:lvlText w:val="%1."/>
      <w:lvlJc w:val="left"/>
      <w:pPr>
        <w:ind w:left="144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0000006"/>
    <w:multiLevelType w:val="multilevel"/>
    <w:tmpl w:val="998E695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0000000B"/>
    <w:multiLevelType w:val="multilevel"/>
    <w:tmpl w:val="A5483E0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Calibri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0000000C"/>
    <w:multiLevelType w:val="multilevel"/>
    <w:tmpl w:val="0000000C"/>
    <w:name w:val="WW8Num13"/>
    <w:lvl w:ilvl="0">
      <w:start w:val="5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42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03A0526A"/>
    <w:multiLevelType w:val="hybridMultilevel"/>
    <w:tmpl w:val="0A2CA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D7CA4"/>
    <w:multiLevelType w:val="hybridMultilevel"/>
    <w:tmpl w:val="0422E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01F63"/>
    <w:multiLevelType w:val="hybridMultilevel"/>
    <w:tmpl w:val="85048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00F47"/>
    <w:multiLevelType w:val="hybridMultilevel"/>
    <w:tmpl w:val="D48EF11E"/>
    <w:lvl w:ilvl="0" w:tplc="60924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6766C"/>
    <w:multiLevelType w:val="hybridMultilevel"/>
    <w:tmpl w:val="0DB89FA4"/>
    <w:lvl w:ilvl="0" w:tplc="4D422B3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E165C4"/>
    <w:multiLevelType w:val="hybridMultilevel"/>
    <w:tmpl w:val="5BE861B2"/>
    <w:lvl w:ilvl="0" w:tplc="77E89D4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E373D6"/>
    <w:multiLevelType w:val="hybridMultilevel"/>
    <w:tmpl w:val="500AF5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6AF69C5"/>
    <w:multiLevelType w:val="hybridMultilevel"/>
    <w:tmpl w:val="F1805592"/>
    <w:lvl w:ilvl="0" w:tplc="401A8E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E4C5F"/>
    <w:multiLevelType w:val="hybridMultilevel"/>
    <w:tmpl w:val="4C3E6BB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72D57D9"/>
    <w:multiLevelType w:val="hybridMultilevel"/>
    <w:tmpl w:val="F0CECF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864786"/>
    <w:multiLevelType w:val="hybridMultilevel"/>
    <w:tmpl w:val="66148EF2"/>
    <w:lvl w:ilvl="0" w:tplc="08064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CF46F0"/>
    <w:multiLevelType w:val="hybridMultilevel"/>
    <w:tmpl w:val="3EC22604"/>
    <w:lvl w:ilvl="0" w:tplc="04150017">
      <w:start w:val="1"/>
      <w:numFmt w:val="lowerLetter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248C3D51"/>
    <w:multiLevelType w:val="hybridMultilevel"/>
    <w:tmpl w:val="5ED68CB4"/>
    <w:lvl w:ilvl="0" w:tplc="04150011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5026D40"/>
    <w:multiLevelType w:val="hybridMultilevel"/>
    <w:tmpl w:val="B300B264"/>
    <w:lvl w:ilvl="0" w:tplc="02D6087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C64610"/>
    <w:multiLevelType w:val="hybridMultilevel"/>
    <w:tmpl w:val="6040FD76"/>
    <w:lvl w:ilvl="0" w:tplc="61D6AFC8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565A2A"/>
    <w:multiLevelType w:val="hybridMultilevel"/>
    <w:tmpl w:val="98B831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C3D6117"/>
    <w:multiLevelType w:val="hybridMultilevel"/>
    <w:tmpl w:val="D7C2E374"/>
    <w:lvl w:ilvl="0" w:tplc="F68AA47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2F591CDA"/>
    <w:multiLevelType w:val="hybridMultilevel"/>
    <w:tmpl w:val="3C18CB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68127C3"/>
    <w:multiLevelType w:val="hybridMultilevel"/>
    <w:tmpl w:val="1F0A2520"/>
    <w:lvl w:ilvl="0" w:tplc="FD58CAB8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667F3A"/>
    <w:multiLevelType w:val="hybridMultilevel"/>
    <w:tmpl w:val="2FAA0992"/>
    <w:lvl w:ilvl="0" w:tplc="C41E3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FB0DC7"/>
    <w:multiLevelType w:val="hybridMultilevel"/>
    <w:tmpl w:val="F6BADA80"/>
    <w:lvl w:ilvl="0" w:tplc="F9DE7C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E73CE8"/>
    <w:multiLevelType w:val="hybridMultilevel"/>
    <w:tmpl w:val="4B34766C"/>
    <w:lvl w:ilvl="0" w:tplc="18BC67F2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674484"/>
    <w:multiLevelType w:val="hybridMultilevel"/>
    <w:tmpl w:val="6102FC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EE92570"/>
    <w:multiLevelType w:val="hybridMultilevel"/>
    <w:tmpl w:val="027CBE5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7E73908"/>
    <w:multiLevelType w:val="hybridMultilevel"/>
    <w:tmpl w:val="437A0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C44C69"/>
    <w:multiLevelType w:val="hybridMultilevel"/>
    <w:tmpl w:val="37A07F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9800431"/>
    <w:multiLevelType w:val="hybridMultilevel"/>
    <w:tmpl w:val="125812AC"/>
    <w:lvl w:ilvl="0" w:tplc="1DA0E6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9C44AE"/>
    <w:multiLevelType w:val="hybridMultilevel"/>
    <w:tmpl w:val="0FE8A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20F64"/>
    <w:multiLevelType w:val="hybridMultilevel"/>
    <w:tmpl w:val="5D702812"/>
    <w:lvl w:ilvl="0" w:tplc="D1BA477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76BCD"/>
    <w:multiLevelType w:val="hybridMultilevel"/>
    <w:tmpl w:val="843A41EE"/>
    <w:lvl w:ilvl="0" w:tplc="AB88FE68">
      <w:start w:val="1"/>
      <w:numFmt w:val="decimal"/>
      <w:lvlText w:val="%1)"/>
      <w:lvlJc w:val="left"/>
      <w:pPr>
        <w:ind w:left="64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10B03"/>
    <w:multiLevelType w:val="hybridMultilevel"/>
    <w:tmpl w:val="F856B7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8A42588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73A7A1B"/>
    <w:multiLevelType w:val="hybridMultilevel"/>
    <w:tmpl w:val="9A7C348E"/>
    <w:lvl w:ilvl="0" w:tplc="5738500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79F189B"/>
    <w:multiLevelType w:val="hybridMultilevel"/>
    <w:tmpl w:val="D7465578"/>
    <w:lvl w:ilvl="0" w:tplc="696E0896">
      <w:start w:val="1"/>
      <w:numFmt w:val="lowerLetter"/>
      <w:lvlText w:val="%1)"/>
      <w:lvlJc w:val="left"/>
      <w:pPr>
        <w:ind w:left="1353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6EAF744C"/>
    <w:multiLevelType w:val="hybridMultilevel"/>
    <w:tmpl w:val="50C60B30"/>
    <w:lvl w:ilvl="0" w:tplc="23A0306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1226F82"/>
    <w:multiLevelType w:val="hybridMultilevel"/>
    <w:tmpl w:val="351E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5E733D"/>
    <w:multiLevelType w:val="hybridMultilevel"/>
    <w:tmpl w:val="67221284"/>
    <w:lvl w:ilvl="0" w:tplc="597A19F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AF3C62"/>
    <w:multiLevelType w:val="hybridMultilevel"/>
    <w:tmpl w:val="3BBACD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26"/>
  </w:num>
  <w:num w:numId="4">
    <w:abstractNumId w:val="35"/>
  </w:num>
  <w:num w:numId="5">
    <w:abstractNumId w:val="20"/>
  </w:num>
  <w:num w:numId="6">
    <w:abstractNumId w:val="12"/>
  </w:num>
  <w:num w:numId="7">
    <w:abstractNumId w:val="28"/>
  </w:num>
  <w:num w:numId="8">
    <w:abstractNumId w:val="36"/>
  </w:num>
  <w:num w:numId="9">
    <w:abstractNumId w:val="7"/>
  </w:num>
  <w:num w:numId="10">
    <w:abstractNumId w:val="6"/>
  </w:num>
  <w:num w:numId="11">
    <w:abstractNumId w:val="42"/>
  </w:num>
  <w:num w:numId="12">
    <w:abstractNumId w:val="33"/>
  </w:num>
  <w:num w:numId="13">
    <w:abstractNumId w:val="11"/>
  </w:num>
  <w:num w:numId="14">
    <w:abstractNumId w:val="9"/>
  </w:num>
  <w:num w:numId="15">
    <w:abstractNumId w:val="13"/>
  </w:num>
  <w:num w:numId="16">
    <w:abstractNumId w:val="19"/>
  </w:num>
  <w:num w:numId="17">
    <w:abstractNumId w:val="22"/>
  </w:num>
  <w:num w:numId="18">
    <w:abstractNumId w:val="38"/>
  </w:num>
  <w:num w:numId="19">
    <w:abstractNumId w:val="18"/>
  </w:num>
  <w:num w:numId="20">
    <w:abstractNumId w:val="25"/>
  </w:num>
  <w:num w:numId="21">
    <w:abstractNumId w:val="23"/>
  </w:num>
  <w:num w:numId="22">
    <w:abstractNumId w:val="8"/>
  </w:num>
  <w:num w:numId="23">
    <w:abstractNumId w:val="14"/>
  </w:num>
  <w:num w:numId="24">
    <w:abstractNumId w:val="39"/>
  </w:num>
  <w:num w:numId="25">
    <w:abstractNumId w:val="31"/>
  </w:num>
  <w:num w:numId="26">
    <w:abstractNumId w:val="15"/>
  </w:num>
  <w:num w:numId="27">
    <w:abstractNumId w:val="17"/>
  </w:num>
  <w:num w:numId="28">
    <w:abstractNumId w:val="24"/>
  </w:num>
  <w:num w:numId="29">
    <w:abstractNumId w:val="34"/>
  </w:num>
  <w:num w:numId="30">
    <w:abstractNumId w:val="41"/>
  </w:num>
  <w:num w:numId="31">
    <w:abstractNumId w:val="30"/>
  </w:num>
  <w:num w:numId="32">
    <w:abstractNumId w:val="32"/>
  </w:num>
  <w:num w:numId="33">
    <w:abstractNumId w:val="16"/>
  </w:num>
  <w:num w:numId="34">
    <w:abstractNumId w:val="40"/>
  </w:num>
  <w:num w:numId="35">
    <w:abstractNumId w:val="21"/>
  </w:num>
  <w:num w:numId="36">
    <w:abstractNumId w:val="3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50"/>
    <w:rsid w:val="00005F9C"/>
    <w:rsid w:val="00010D54"/>
    <w:rsid w:val="000233D6"/>
    <w:rsid w:val="00025D36"/>
    <w:rsid w:val="00032056"/>
    <w:rsid w:val="00041BAE"/>
    <w:rsid w:val="000504BA"/>
    <w:rsid w:val="00053484"/>
    <w:rsid w:val="00057B8C"/>
    <w:rsid w:val="00062E07"/>
    <w:rsid w:val="00064B19"/>
    <w:rsid w:val="000652B3"/>
    <w:rsid w:val="00066607"/>
    <w:rsid w:val="00074AEC"/>
    <w:rsid w:val="000842CC"/>
    <w:rsid w:val="00084EDC"/>
    <w:rsid w:val="000863CF"/>
    <w:rsid w:val="00096FE0"/>
    <w:rsid w:val="000B0562"/>
    <w:rsid w:val="000D0D60"/>
    <w:rsid w:val="000D55C5"/>
    <w:rsid w:val="000D7F23"/>
    <w:rsid w:val="000F212F"/>
    <w:rsid w:val="000F7A1F"/>
    <w:rsid w:val="00107DC9"/>
    <w:rsid w:val="00111883"/>
    <w:rsid w:val="00115CA5"/>
    <w:rsid w:val="0011648C"/>
    <w:rsid w:val="001201BA"/>
    <w:rsid w:val="00121861"/>
    <w:rsid w:val="001300FB"/>
    <w:rsid w:val="0013228E"/>
    <w:rsid w:val="0013746D"/>
    <w:rsid w:val="0014009C"/>
    <w:rsid w:val="00142A5B"/>
    <w:rsid w:val="00145E58"/>
    <w:rsid w:val="001508D1"/>
    <w:rsid w:val="00154403"/>
    <w:rsid w:val="001605E7"/>
    <w:rsid w:val="00170D9E"/>
    <w:rsid w:val="00172770"/>
    <w:rsid w:val="00172F73"/>
    <w:rsid w:val="00175789"/>
    <w:rsid w:val="00177E86"/>
    <w:rsid w:val="001802CA"/>
    <w:rsid w:val="00183A41"/>
    <w:rsid w:val="001A3CED"/>
    <w:rsid w:val="001B1D49"/>
    <w:rsid w:val="001C30D2"/>
    <w:rsid w:val="001D2449"/>
    <w:rsid w:val="001D5C88"/>
    <w:rsid w:val="001E30F1"/>
    <w:rsid w:val="001E3DCC"/>
    <w:rsid w:val="001E406B"/>
    <w:rsid w:val="001E65A1"/>
    <w:rsid w:val="001E79D4"/>
    <w:rsid w:val="001F514C"/>
    <w:rsid w:val="001F554C"/>
    <w:rsid w:val="001F67AD"/>
    <w:rsid w:val="00204CF5"/>
    <w:rsid w:val="002054F9"/>
    <w:rsid w:val="00207C30"/>
    <w:rsid w:val="002168E2"/>
    <w:rsid w:val="00217485"/>
    <w:rsid w:val="002174EF"/>
    <w:rsid w:val="00221295"/>
    <w:rsid w:val="00224887"/>
    <w:rsid w:val="00230F8E"/>
    <w:rsid w:val="00242667"/>
    <w:rsid w:val="002447BE"/>
    <w:rsid w:val="00245B74"/>
    <w:rsid w:val="0025297C"/>
    <w:rsid w:val="00265719"/>
    <w:rsid w:val="002714FA"/>
    <w:rsid w:val="00277D40"/>
    <w:rsid w:val="002807EB"/>
    <w:rsid w:val="002814F0"/>
    <w:rsid w:val="00285538"/>
    <w:rsid w:val="00293CA9"/>
    <w:rsid w:val="002A1D17"/>
    <w:rsid w:val="002B00E4"/>
    <w:rsid w:val="002B6BB1"/>
    <w:rsid w:val="002B780E"/>
    <w:rsid w:val="002B78C6"/>
    <w:rsid w:val="002C066F"/>
    <w:rsid w:val="002C2AEF"/>
    <w:rsid w:val="002C7F26"/>
    <w:rsid w:val="002F7F14"/>
    <w:rsid w:val="003043F2"/>
    <w:rsid w:val="00305A7D"/>
    <w:rsid w:val="00307D7B"/>
    <w:rsid w:val="00312E2C"/>
    <w:rsid w:val="00312F73"/>
    <w:rsid w:val="003302D3"/>
    <w:rsid w:val="00340A82"/>
    <w:rsid w:val="00341B4D"/>
    <w:rsid w:val="003444C4"/>
    <w:rsid w:val="0034616A"/>
    <w:rsid w:val="00351A36"/>
    <w:rsid w:val="00375432"/>
    <w:rsid w:val="0037734C"/>
    <w:rsid w:val="003844CF"/>
    <w:rsid w:val="00396D46"/>
    <w:rsid w:val="003A1D2F"/>
    <w:rsid w:val="003A39CD"/>
    <w:rsid w:val="003B4459"/>
    <w:rsid w:val="003C4807"/>
    <w:rsid w:val="003D2FCC"/>
    <w:rsid w:val="003E0EF2"/>
    <w:rsid w:val="003E3E60"/>
    <w:rsid w:val="003F589F"/>
    <w:rsid w:val="004003D7"/>
    <w:rsid w:val="00404DAD"/>
    <w:rsid w:val="0041101D"/>
    <w:rsid w:val="004159C4"/>
    <w:rsid w:val="00416575"/>
    <w:rsid w:val="00420295"/>
    <w:rsid w:val="004231AD"/>
    <w:rsid w:val="004231F8"/>
    <w:rsid w:val="00423865"/>
    <w:rsid w:val="004318F9"/>
    <w:rsid w:val="00432251"/>
    <w:rsid w:val="004328C6"/>
    <w:rsid w:val="00435C88"/>
    <w:rsid w:val="00436CEB"/>
    <w:rsid w:val="0044380C"/>
    <w:rsid w:val="00451C83"/>
    <w:rsid w:val="00477618"/>
    <w:rsid w:val="00487259"/>
    <w:rsid w:val="00491A22"/>
    <w:rsid w:val="00494B61"/>
    <w:rsid w:val="004A1D2D"/>
    <w:rsid w:val="004A3329"/>
    <w:rsid w:val="004B2C6C"/>
    <w:rsid w:val="004B3D75"/>
    <w:rsid w:val="004B5415"/>
    <w:rsid w:val="004B5599"/>
    <w:rsid w:val="004B6099"/>
    <w:rsid w:val="004C004A"/>
    <w:rsid w:val="004C0297"/>
    <w:rsid w:val="004E14AB"/>
    <w:rsid w:val="004E3AEA"/>
    <w:rsid w:val="004E7407"/>
    <w:rsid w:val="004F5FF7"/>
    <w:rsid w:val="004F752A"/>
    <w:rsid w:val="00501A5D"/>
    <w:rsid w:val="00503820"/>
    <w:rsid w:val="0052122B"/>
    <w:rsid w:val="00522F8A"/>
    <w:rsid w:val="00531AA9"/>
    <w:rsid w:val="00534EE8"/>
    <w:rsid w:val="0053772F"/>
    <w:rsid w:val="00540C5E"/>
    <w:rsid w:val="00542906"/>
    <w:rsid w:val="00544C13"/>
    <w:rsid w:val="00550321"/>
    <w:rsid w:val="00562A37"/>
    <w:rsid w:val="00564963"/>
    <w:rsid w:val="00566A2A"/>
    <w:rsid w:val="00572135"/>
    <w:rsid w:val="00576522"/>
    <w:rsid w:val="00576CCF"/>
    <w:rsid w:val="00581582"/>
    <w:rsid w:val="00584CA5"/>
    <w:rsid w:val="00590475"/>
    <w:rsid w:val="00590FC0"/>
    <w:rsid w:val="0059356C"/>
    <w:rsid w:val="005A2CA8"/>
    <w:rsid w:val="005A36BC"/>
    <w:rsid w:val="005A4389"/>
    <w:rsid w:val="005A4C02"/>
    <w:rsid w:val="005B3B37"/>
    <w:rsid w:val="005D13BB"/>
    <w:rsid w:val="005D6C29"/>
    <w:rsid w:val="005E095A"/>
    <w:rsid w:val="005E2B17"/>
    <w:rsid w:val="005E7706"/>
    <w:rsid w:val="00610B59"/>
    <w:rsid w:val="00611366"/>
    <w:rsid w:val="0061319C"/>
    <w:rsid w:val="006210E2"/>
    <w:rsid w:val="00624055"/>
    <w:rsid w:val="00626B72"/>
    <w:rsid w:val="00627AF7"/>
    <w:rsid w:val="0063335A"/>
    <w:rsid w:val="00637D8C"/>
    <w:rsid w:val="00646BF9"/>
    <w:rsid w:val="00650ED8"/>
    <w:rsid w:val="006577A9"/>
    <w:rsid w:val="00661BDC"/>
    <w:rsid w:val="006652E6"/>
    <w:rsid w:val="006757AC"/>
    <w:rsid w:val="00684315"/>
    <w:rsid w:val="00685417"/>
    <w:rsid w:val="00696736"/>
    <w:rsid w:val="006B1181"/>
    <w:rsid w:val="006C4022"/>
    <w:rsid w:val="006D27BE"/>
    <w:rsid w:val="006F0B46"/>
    <w:rsid w:val="006F29E0"/>
    <w:rsid w:val="006F416E"/>
    <w:rsid w:val="006F6B65"/>
    <w:rsid w:val="00700DF4"/>
    <w:rsid w:val="0071039B"/>
    <w:rsid w:val="0071654C"/>
    <w:rsid w:val="0072116D"/>
    <w:rsid w:val="0073062F"/>
    <w:rsid w:val="00731A82"/>
    <w:rsid w:val="007360B9"/>
    <w:rsid w:val="00741976"/>
    <w:rsid w:val="00742E55"/>
    <w:rsid w:val="00770C7A"/>
    <w:rsid w:val="00774593"/>
    <w:rsid w:val="00776232"/>
    <w:rsid w:val="007937C1"/>
    <w:rsid w:val="00794784"/>
    <w:rsid w:val="007B4CDE"/>
    <w:rsid w:val="007B6704"/>
    <w:rsid w:val="007C123E"/>
    <w:rsid w:val="007C4DAA"/>
    <w:rsid w:val="007C71AF"/>
    <w:rsid w:val="007D4639"/>
    <w:rsid w:val="007D617B"/>
    <w:rsid w:val="007E127D"/>
    <w:rsid w:val="007E5358"/>
    <w:rsid w:val="007E5F95"/>
    <w:rsid w:val="007F21E8"/>
    <w:rsid w:val="007F6328"/>
    <w:rsid w:val="00801E4C"/>
    <w:rsid w:val="00803DB9"/>
    <w:rsid w:val="008114BE"/>
    <w:rsid w:val="008150FA"/>
    <w:rsid w:val="008329D4"/>
    <w:rsid w:val="008369E4"/>
    <w:rsid w:val="008579AA"/>
    <w:rsid w:val="00872B95"/>
    <w:rsid w:val="0087342D"/>
    <w:rsid w:val="008745D3"/>
    <w:rsid w:val="00882A4C"/>
    <w:rsid w:val="00886540"/>
    <w:rsid w:val="008869ED"/>
    <w:rsid w:val="008909B9"/>
    <w:rsid w:val="008917B1"/>
    <w:rsid w:val="00892459"/>
    <w:rsid w:val="008A15C9"/>
    <w:rsid w:val="008A6B78"/>
    <w:rsid w:val="008B22DC"/>
    <w:rsid w:val="008C0E1D"/>
    <w:rsid w:val="008D23D4"/>
    <w:rsid w:val="00900832"/>
    <w:rsid w:val="009021C5"/>
    <w:rsid w:val="0091564E"/>
    <w:rsid w:val="009158CA"/>
    <w:rsid w:val="0091590D"/>
    <w:rsid w:val="00934DBC"/>
    <w:rsid w:val="00957921"/>
    <w:rsid w:val="009603B1"/>
    <w:rsid w:val="00976F24"/>
    <w:rsid w:val="00982333"/>
    <w:rsid w:val="009905D1"/>
    <w:rsid w:val="00994BAD"/>
    <w:rsid w:val="00995B6E"/>
    <w:rsid w:val="009B0DDD"/>
    <w:rsid w:val="009B15A4"/>
    <w:rsid w:val="009B7D53"/>
    <w:rsid w:val="009C26AC"/>
    <w:rsid w:val="009C613D"/>
    <w:rsid w:val="009C68FF"/>
    <w:rsid w:val="009D27CA"/>
    <w:rsid w:val="009D49D3"/>
    <w:rsid w:val="009E1CED"/>
    <w:rsid w:val="009F6EBA"/>
    <w:rsid w:val="00A03236"/>
    <w:rsid w:val="00A047A6"/>
    <w:rsid w:val="00A04B74"/>
    <w:rsid w:val="00A05B24"/>
    <w:rsid w:val="00A10EA9"/>
    <w:rsid w:val="00A1572B"/>
    <w:rsid w:val="00A23302"/>
    <w:rsid w:val="00A37D40"/>
    <w:rsid w:val="00A42D13"/>
    <w:rsid w:val="00A42F08"/>
    <w:rsid w:val="00A53258"/>
    <w:rsid w:val="00A61682"/>
    <w:rsid w:val="00A66F50"/>
    <w:rsid w:val="00A74D49"/>
    <w:rsid w:val="00A77EB6"/>
    <w:rsid w:val="00A818D9"/>
    <w:rsid w:val="00A94D7E"/>
    <w:rsid w:val="00A9710E"/>
    <w:rsid w:val="00AA0E08"/>
    <w:rsid w:val="00AA180B"/>
    <w:rsid w:val="00AA3540"/>
    <w:rsid w:val="00AA7D45"/>
    <w:rsid w:val="00AB3A17"/>
    <w:rsid w:val="00AC1542"/>
    <w:rsid w:val="00AD39FB"/>
    <w:rsid w:val="00AD41F1"/>
    <w:rsid w:val="00AD517E"/>
    <w:rsid w:val="00AD5E56"/>
    <w:rsid w:val="00AE0D63"/>
    <w:rsid w:val="00AE40E8"/>
    <w:rsid w:val="00AF4380"/>
    <w:rsid w:val="00B04077"/>
    <w:rsid w:val="00B1681C"/>
    <w:rsid w:val="00B16B9A"/>
    <w:rsid w:val="00B2346E"/>
    <w:rsid w:val="00B236E4"/>
    <w:rsid w:val="00B23A6A"/>
    <w:rsid w:val="00B24C81"/>
    <w:rsid w:val="00B2634B"/>
    <w:rsid w:val="00B30995"/>
    <w:rsid w:val="00B30C19"/>
    <w:rsid w:val="00B37E59"/>
    <w:rsid w:val="00B41911"/>
    <w:rsid w:val="00B43CB3"/>
    <w:rsid w:val="00B60571"/>
    <w:rsid w:val="00B64C93"/>
    <w:rsid w:val="00B666F1"/>
    <w:rsid w:val="00B8267B"/>
    <w:rsid w:val="00B84924"/>
    <w:rsid w:val="00B90078"/>
    <w:rsid w:val="00B942DC"/>
    <w:rsid w:val="00BA0094"/>
    <w:rsid w:val="00BA0BB9"/>
    <w:rsid w:val="00BA3EA2"/>
    <w:rsid w:val="00BA6F2A"/>
    <w:rsid w:val="00BA7E40"/>
    <w:rsid w:val="00BB71BA"/>
    <w:rsid w:val="00BB78C9"/>
    <w:rsid w:val="00BC2740"/>
    <w:rsid w:val="00BD5089"/>
    <w:rsid w:val="00BD63C5"/>
    <w:rsid w:val="00BE23B9"/>
    <w:rsid w:val="00BE5168"/>
    <w:rsid w:val="00BF0A78"/>
    <w:rsid w:val="00BF53A4"/>
    <w:rsid w:val="00C07F50"/>
    <w:rsid w:val="00C529FD"/>
    <w:rsid w:val="00C56F5F"/>
    <w:rsid w:val="00C720C5"/>
    <w:rsid w:val="00C84EDB"/>
    <w:rsid w:val="00CA072B"/>
    <w:rsid w:val="00CA1DD7"/>
    <w:rsid w:val="00CB70E0"/>
    <w:rsid w:val="00CC0A0F"/>
    <w:rsid w:val="00CC0CE2"/>
    <w:rsid w:val="00CC3BC4"/>
    <w:rsid w:val="00CD1141"/>
    <w:rsid w:val="00CE55FC"/>
    <w:rsid w:val="00CF15C7"/>
    <w:rsid w:val="00CF164C"/>
    <w:rsid w:val="00D06667"/>
    <w:rsid w:val="00D20DF5"/>
    <w:rsid w:val="00D232DD"/>
    <w:rsid w:val="00D24797"/>
    <w:rsid w:val="00D416EC"/>
    <w:rsid w:val="00D43B3D"/>
    <w:rsid w:val="00D5487D"/>
    <w:rsid w:val="00D60857"/>
    <w:rsid w:val="00D7180D"/>
    <w:rsid w:val="00D74A48"/>
    <w:rsid w:val="00D74E50"/>
    <w:rsid w:val="00D8024C"/>
    <w:rsid w:val="00D812D8"/>
    <w:rsid w:val="00D81349"/>
    <w:rsid w:val="00D826B7"/>
    <w:rsid w:val="00D82A21"/>
    <w:rsid w:val="00D84CA7"/>
    <w:rsid w:val="00D85812"/>
    <w:rsid w:val="00D85C4C"/>
    <w:rsid w:val="00D96C47"/>
    <w:rsid w:val="00DA04A1"/>
    <w:rsid w:val="00DA19C2"/>
    <w:rsid w:val="00DB42D9"/>
    <w:rsid w:val="00DB7807"/>
    <w:rsid w:val="00DC4742"/>
    <w:rsid w:val="00DD345C"/>
    <w:rsid w:val="00DD3F1F"/>
    <w:rsid w:val="00DD504F"/>
    <w:rsid w:val="00DE28C1"/>
    <w:rsid w:val="00DF3707"/>
    <w:rsid w:val="00E03A45"/>
    <w:rsid w:val="00E04764"/>
    <w:rsid w:val="00E12C74"/>
    <w:rsid w:val="00E13EFD"/>
    <w:rsid w:val="00E16D5C"/>
    <w:rsid w:val="00E2695E"/>
    <w:rsid w:val="00E27495"/>
    <w:rsid w:val="00E338EA"/>
    <w:rsid w:val="00E37E6F"/>
    <w:rsid w:val="00E41CED"/>
    <w:rsid w:val="00E53F23"/>
    <w:rsid w:val="00E602A5"/>
    <w:rsid w:val="00E6314C"/>
    <w:rsid w:val="00E80CBB"/>
    <w:rsid w:val="00E80EF7"/>
    <w:rsid w:val="00E862FE"/>
    <w:rsid w:val="00E97BD1"/>
    <w:rsid w:val="00EA0E06"/>
    <w:rsid w:val="00EB2A7C"/>
    <w:rsid w:val="00EC3FDD"/>
    <w:rsid w:val="00EE0040"/>
    <w:rsid w:val="00EE3A38"/>
    <w:rsid w:val="00EF4075"/>
    <w:rsid w:val="00F01E0E"/>
    <w:rsid w:val="00F12445"/>
    <w:rsid w:val="00F14058"/>
    <w:rsid w:val="00F16BE0"/>
    <w:rsid w:val="00F27DFD"/>
    <w:rsid w:val="00F31CD4"/>
    <w:rsid w:val="00F3603E"/>
    <w:rsid w:val="00F603F9"/>
    <w:rsid w:val="00F70B9D"/>
    <w:rsid w:val="00F85777"/>
    <w:rsid w:val="00F92BB5"/>
    <w:rsid w:val="00FB3A86"/>
    <w:rsid w:val="00FC0C6D"/>
    <w:rsid w:val="00FC1A9E"/>
    <w:rsid w:val="00FC6E30"/>
    <w:rsid w:val="00FC74DD"/>
    <w:rsid w:val="00FD64C8"/>
    <w:rsid w:val="00FE128B"/>
    <w:rsid w:val="00FE5295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9A9A6"/>
  <w15:docId w15:val="{A0587314-C0B4-4C21-8448-BA55FDE0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295"/>
    <w:pPr>
      <w:spacing w:after="200" w:line="276" w:lineRule="auto"/>
      <w:ind w:firstLine="567"/>
      <w:jc w:val="both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0F212F"/>
    <w:pPr>
      <w:spacing w:before="100" w:beforeAutospacing="1" w:after="100" w:afterAutospacing="1" w:line="240" w:lineRule="auto"/>
      <w:ind w:firstLine="0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0F212F"/>
    <w:rPr>
      <w:rFonts w:ascii="Times New Roman" w:eastAsia="Times New Roman" w:hAnsi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6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F50"/>
  </w:style>
  <w:style w:type="paragraph" w:styleId="Stopka">
    <w:name w:val="footer"/>
    <w:basedOn w:val="Normalny"/>
    <w:link w:val="StopkaZnak"/>
    <w:uiPriority w:val="99"/>
    <w:unhideWhenUsed/>
    <w:rsid w:val="00A6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F50"/>
  </w:style>
  <w:style w:type="paragraph" w:styleId="Akapitzlist">
    <w:name w:val="List Paragraph"/>
    <w:basedOn w:val="Normalny"/>
    <w:uiPriority w:val="34"/>
    <w:qFormat/>
    <w:rsid w:val="008869ED"/>
    <w:pPr>
      <w:suppressAutoHyphens/>
      <w:ind w:left="708"/>
    </w:pPr>
    <w:rPr>
      <w:rFonts w:cs="Calibri"/>
      <w:lang w:eastAsia="ar-SA"/>
    </w:rPr>
  </w:style>
  <w:style w:type="paragraph" w:customStyle="1" w:styleId="Tekstpodstawowy21">
    <w:name w:val="Tekst podstawowy 21"/>
    <w:basedOn w:val="Normalny"/>
    <w:rsid w:val="008869ED"/>
    <w:pPr>
      <w:suppressAutoHyphens/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12F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rsid w:val="000F212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0F212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WW-Lista2">
    <w:name w:val="WW-Lista 2"/>
    <w:basedOn w:val="Normalny"/>
    <w:rsid w:val="000F212F"/>
    <w:pPr>
      <w:suppressAutoHyphens/>
      <w:spacing w:after="0" w:line="240" w:lineRule="auto"/>
      <w:ind w:left="566" w:hanging="283"/>
      <w:jc w:val="left"/>
    </w:pPr>
    <w:rPr>
      <w:rFonts w:ascii="Georgia" w:eastAsia="Times New Roman" w:hAnsi="Georgia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212F"/>
    <w:pPr>
      <w:ind w:firstLine="0"/>
      <w:jc w:val="left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F212F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212F"/>
    <w:pPr>
      <w:ind w:firstLine="0"/>
      <w:jc w:val="left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F212F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0F212F"/>
    <w:rPr>
      <w:vertAlign w:val="superscript"/>
    </w:rPr>
  </w:style>
  <w:style w:type="paragraph" w:styleId="Tekstpodstawowy">
    <w:name w:val="Body Text"/>
    <w:aliases w:val="wypunktowanie"/>
    <w:basedOn w:val="Normalny"/>
    <w:link w:val="TekstpodstawowyZnak"/>
    <w:rsid w:val="000F212F"/>
    <w:pPr>
      <w:spacing w:before="200" w:after="120" w:line="320" w:lineRule="atLeast"/>
      <w:ind w:firstLine="0"/>
      <w:jc w:val="left"/>
    </w:pPr>
    <w:rPr>
      <w:rFonts w:ascii="Arial" w:eastAsia="Times New Roman" w:hAnsi="Arial"/>
      <w:szCs w:val="20"/>
      <w:lang w:eastAsia="pl-PL"/>
    </w:rPr>
  </w:style>
  <w:style w:type="character" w:customStyle="1" w:styleId="TekstpodstawowyZnak">
    <w:name w:val="Tekst podstawowy Znak"/>
    <w:aliases w:val="wypunktowanie Znak"/>
    <w:link w:val="Tekstpodstawowy"/>
    <w:rsid w:val="000F212F"/>
    <w:rPr>
      <w:rFonts w:ascii="Arial" w:eastAsia="Times New Roman" w:hAnsi="Arial"/>
      <w:sz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12F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rsid w:val="000F21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12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F212F"/>
    <w:rPr>
      <w:rFonts w:ascii="Times New Roman" w:eastAsia="Times New Roman" w:hAnsi="Times New Roman"/>
      <w:b/>
      <w:bCs/>
    </w:rPr>
  </w:style>
  <w:style w:type="character" w:styleId="Hipercze">
    <w:name w:val="Hyperlink"/>
    <w:uiPriority w:val="99"/>
    <w:unhideWhenUsed/>
    <w:rsid w:val="000F212F"/>
    <w:rPr>
      <w:color w:val="0000FF"/>
      <w:u w:val="single"/>
    </w:rPr>
  </w:style>
  <w:style w:type="paragraph" w:styleId="Poprawka">
    <w:name w:val="Revision"/>
    <w:hidden/>
    <w:uiPriority w:val="99"/>
    <w:semiHidden/>
    <w:rsid w:val="000F212F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BA6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kocowego">
    <w:name w:val="endnote reference"/>
    <w:basedOn w:val="Domylnaczcionkaakapitu"/>
    <w:uiPriority w:val="99"/>
    <w:semiHidden/>
    <w:unhideWhenUsed/>
    <w:rsid w:val="00B26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MOPR Bytom</Company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Marek</dc:creator>
  <cp:lastModifiedBy>Konto Microsoft</cp:lastModifiedBy>
  <cp:revision>3</cp:revision>
  <cp:lastPrinted>2025-03-05T18:38:00Z</cp:lastPrinted>
  <dcterms:created xsi:type="dcterms:W3CDTF">2025-03-05T18:38:00Z</dcterms:created>
  <dcterms:modified xsi:type="dcterms:W3CDTF">2025-03-05T18:39:00Z</dcterms:modified>
</cp:coreProperties>
</file>